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f338" w14:textId="72ef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2000 жылдың қазан-желтоқсанында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30 қыркүйек N 447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"Жалпыға бірдей әскери міндеттілік және әскери қызмет туралы" 1993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Белгіленген әскери қызмет мерзімін өткерген мерзімді әскери қызметтегі әскери қызметшілер 2000 жылдың қазан-желтоқсанында Қазақстан Республикасы Қарулы Күштері, басқа әскерлері мен әскери құралымдары қатарынан запасқа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Шақыру күніне дейін 18 жасқа толған, мерзімді әскери қызметке шақырудан босатылуға немесе кейінге қалдыруға құқығы жоқ ер азаматтар, сондай-ақ шақыруды кейінге қалдыру құқығынан айырылған азаматтар Қазақстан Республикасының Қарулы Күштеріне, басқа әскерлері мен әскери құралымдарына 2000 жылдың қазан-желтоқсанында мерзімді әскери қызметке шақырылсын.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мен Алматы қалаларының әкімдері жергілікті өкілді және атқарушы органдармен бірлесіп Қазақстан Республикасының Қорғаныс министрлігімен өзара іс-қимыл жасай отырып, тиісті әскери комиссариаттар арқылы 2000 жылдың қазан-желтоқсанында азаматтарды мерзімді әскери қызметке шақыруды өткізуді ұйымдастырсын және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Үкіметі, Ұлттық қауіпсіздік комитеті,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ұланы мерзімді әскери қызметке шақырылған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азаматтарын мерзімді әскери қызмет өткеру үшін Қарулы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Күштерге, басқа әскерлер мен әскери құралымдарға жөнелтуді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әскери қызмет мерзімін өткерген әскери қызметшілерді босатуды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қаржылай және материалдық жағынан қамтамасыз етуді ұйымдастырсын.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Жарлық жарияланған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