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6c0" w14:textId="c0e1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 сәуірдегі N 59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1999 жылғы 20 қыркүйектегі N 134 Өкімі.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Премьер-Министрінің 1998 жылғы 1 сәуірдегі N 59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"Байқоңыр" кешеніне түгендеу жүргізу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Сейфоллаұлы Тойбазаров - Қазақстан Республикасы Қаржы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орынбасары, тең төраға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Мейрамкүл Алтынбекқызы Жүзбаева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орынбасары, тең төраға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 Құлмұхамбетұлы Өртембаев пен Евгений Евгеньевич Доминов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көрсетілген құрамынан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