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4a2d66" w14:textId="a4a2d6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Премьер-Министрінің 1997 жылғы 12 тамыздағы N 226 өкімінің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Премьер-Министрінің Өкімі 1999 жылғы 10 қыркүйек N 130-ө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Қазақстан Республикасы Премьер-Министрінің 1997 жылғы 12 тамыздағы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N 266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R970266_</w:t>
      </w:r>
    </w:p>
    <w:p>
      <w:pPr>
        <w:spacing w:after="0"/>
        <w:ind w:left="0"/>
        <w:jc w:val="both"/>
      </w:pPr>
      <w:r>
        <w:br/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өкімінің күші жойылды деп танылсын.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Премьер-Министр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Оқығандар: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Қобдалиева Н.М.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Орынбекова Д.К.  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