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7454" w14:textId="20274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9 шілде N 98-ө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"Қазгидромет" республикалық мемлекеттік кәсіпорнында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қалыптасқан жағдайды бағалау және тексеру мақсатында мына құрамда жұмыс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тобы құрылсын: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Ғалиакпарова Әльфира         - Қазақстан Республикасы Қаржы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Бариқызы                       министрлігінің Мемлекеттік мүлік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жекешелендіру комитеті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басқарма бастығының орынбасары,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жетекші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Әйтекенов Қайрат             - Қазақстан Республикасының Табиғи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Медыбайұлы                     ресурстар және қоршаған ортаны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қорғау министрлігі Басқару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қаржы департаментінің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Ахметжанов Саян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Қылышұлы                       Мемлекеттік қызмет істері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агенттігі Нормативтік-құқықтық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жұмыстар департаментінің бөлім бастығы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Буц Анна                     - Қазақстан Республикасының Ауыл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Александровна                  шаруашылығы министрлігі Маркетинг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және аграрлық саясат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департаментінің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Тұрсынбаева Жанна            - Қазақстан Республикасының Әділет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Нұрланқызы                     министрлігі Тіркеу қызметі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комитетінің бас маманы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Саретбаев Әлжаппар           - Қазақстан Республикасы Көлік,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Нұрмұқанұлы                    коммуникациялар және туризм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министрлігінің Азаматтық авиация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департаменті басқарма бастығының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Жұмыс тобы 1999 жылдың 26 шілдесіне дейін тексерудің қорытындысы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Үкіметіне кәсіпорында қалыптасқан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жағдайды жақсарту және оның қызметіне кері әсер ететін келеңсіз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факторларды жою жөнінде ұсыныс енгізсін;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Президентіне баяндаманың жобасын ұсынсын.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Омарбекова А.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