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57ec" w14:textId="9765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қызметшілердің еңбегіне ақы төлеу жүйесін жетілдіру мәселелері жөніндегі ұсыныстарды пысықтау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23 маусым N 87-ө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Мемлекеттік қызметшілердің еңбегіне ақы төлеу жүйесін жетілдіру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мәселелері жөніндегі ұсыныстарды пысықтау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Өмірбаев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Әділхан                Мемлекеттік қызмет істері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Әбдірахманұлы          агенттігі төрағасының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атқарушы директор, жетекші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Жәмішев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                 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Бидахметұлы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Орынбаев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                  министрлігі Мемлекеттік органдардың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Тұрмаханұлы            әкімшілік шығыстары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Ыбрашев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Темірхан               министрлігі мемлекеттік органдардың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Назарұлы               әкімшілік шығыстары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Оразаев              -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Мұхит                  қызмет істері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Советұлы               мемлекеттік қызмет кадрларымен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жөніндегі бөлімінің бастығы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Құсайынова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Ләззат                 Мемлекеттік қызмет істері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Абайқызы               агенттігі мемлекеттік қызмет жүйесін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жетілдіру бөлімінің бастығы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Мұқанов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Елтай                  министрлігі экономикалық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Жанаәбілұлы           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Тұмабекова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Кәмиләш                Премьер-Министрі Кеңсесінің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Әбдікәрімқызы          Экономикалық бөлімі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ресурстары секторының консультанты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1999 жылдың 15 тамызына дейін мерзімде жұмысты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аяқтасын және Қазақстан Республикасының Премьер-Министріне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қызметшілердің еңбегіне ақы төлеуді жетілдіру мәселелері жөнінде ұсыныс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табыс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