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216e4" w14:textId="fd216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"Қостанайдизель" ашық акционерлік қоғамы бойынша Қазақстан Республикасы Үкіметінің шешімін дайындау үшін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1999 жылғы 15 маусым N 80-ө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Дизель двигательдерінің өндірісін сақтау мен дамыту және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Қостанайдизель" ашық акционерлік қоғамын қаржылық сауықтыру жөнінде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ұсыныстар әзірлеу мақсатында: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Мына құрамда жұмыс тобы құрылсын: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Тілеужанов Мейрамғали      - Қазақстан Республикасы Энергетика,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Шөпшекбайұлы                 индустрия және сауда министрлігінің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Өнеркәсіп департаменті директорының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міндетін атқарушы, жетекші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Ержанов Өмірсерік          - Қазақстан Республикасы Энергетика,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индустрия және сауда министрлігінің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Өнеркәсіп департаменті машина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жасау кешенін реформалау бөлімінің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бас маманы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Нұрдәулетов Рахат          - Қазақстан Республикасы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Қаланұлы                     министрлігінің Мемлекеттік мүлік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және жекешелендіру департаменті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Көлік, коммуникациялар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машина жасау бөлімінің бастығы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Мұхаметжанов               - Қазақстан Республикасы Ауыл шаруашылығы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Наурызбай Қуандықұлы         министрлігінің инженерлік-техникалық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инфрақұрылым бөлімінің бас маманы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Акчурин Исмаил             - "Орталықагромаш" қауымдастығының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Юсупұлы                      вице-президенті (келісім бойынша)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Әбдірахманов               - "Қазақстантрактор" ААҚ-ның бас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Анатолий Қайыркенұлы         директоры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Жұмыс тобы 1999 жылғы 20 шілдеге дейінгі мерзімде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Республикасының Үкіметі осы мәселе бойынша тиісті шешімнің жобасын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енгізсін.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Омарбекова А.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