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1f9b" w14:textId="4bf1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және жергілікті атқарушы органдарда қызметтік автомобильдерді пайдалану мәселесі жөнінде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26 сәуір N 51-ө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 басшысының Парламент Палаталарының 1999 жылғы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наурыздағы бірлескен мәжілісінде сөйлеген сөзінен туындайтын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міндеттерді жүзеге асыру және орталық және жергілікті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органдарда қызметтік автомобильдер паркін пайдаланудың оңтайлығы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тәртібі мәселелері бойынша тексерулер ұйымдастыру мақсатында: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Мына құрамда комиссия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Жандосов Ораз Әлиұлы        - Премьер-Министрдің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орынбасары,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Қаржы министрі,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Жәмішев Болат Бидахметұлы   -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Қаржы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орынбасары,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Комиссия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Құзатбеков Науатбек Бұлтбекұлы -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Премьер-Министрі Кеңсесінің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Ұйымдастыру, бақылау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қауіпсіздік бөлімі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меңгерушісінің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Боранбаева Жаннат Жақанқызы    -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Көлік, коммуникациялар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және туризм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Автомобиль көлігі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Полонский Александр Иванович   -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Ішкі істер министрлігінің 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полициясы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бастығының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Ибрашов Темірхан Назарұлы      -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Меморгандарының әкімшілік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шығыстары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Тұмабекова Кәмилаш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Әбдікәрімқызы                     Премьер-Министрі Кеңсесінің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Қаржы-экономикалық сараптама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бөлімінің консультанты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Нұрабаева Әсия Қойшыбайқызы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Табиғи монополияларды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реттеу және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қорғау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Монополияға қарсы заңдарды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қадағалау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Таланов Василий Петрович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Сыбайлас жемқорлыққа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күрес жөніндегі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комиссиясының мемлекеттік инспекторы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Тәжіғұлов Марат Қармысбайұлы    - Қазақстан Республикасы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Прокуратурасының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органдарының заңдарды қолдануын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қадағалау жөніндегі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аға прокуроры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Мұхамедияров Марат Елжасұлы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Президенті Іс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құрылымдық бөлімшелерді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үйлестіру бөлімінің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Министрліктер, агенттіктер мен ведомстволар, облыстардың,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 және Алматы қалаларының әкімдері тексеруді ұйымдастыру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комиссияға қажетті материалдарды ұсынуды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Комиссия 1999 жылғы 1 мамырға дейін орталық және жергілікті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атқарушы органдарда қызметтік автомобильдер паркін пайдалану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тексерулерді ұйымдастырсын және оның нәтижелерін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 Премьер-Министрінің Кеңсесіне беруді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