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5deac" w14:textId="7e5de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Ішкі істер министрлігінің және оның аумақтық органдарының депозит шоттарын ашу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26 сәуір N 50-ө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Қылмыстық-іс жүргізу кодексінің 223-бабына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сәйкес заттай айғақ ретіндегі ұлттық және шетел валютасындағы ақша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қаражатын, сондай-ақ заттай айғақтарды сатудан түскен ақша қаражатын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есепке алу мен сақтауды қамтамасыз ету мақсатында: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Қаржы министрлігі белгіленген тәртіппен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Ішкі істер министрлігінің және оның аумақтық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органдарының депозит шоттарын ашсын.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Оқығандар: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Омарбекова А.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