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59976" w14:textId="bb599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"Кең дала" акционерлік қоғамының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1998 жылғы 25 желтоқсан N 246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"Кең дала" акционерлік қоғамына кешенді тексеру жүргізу мақсатында: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Мына құрамда жұмыс тобы құрылсын: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Сәдуов Марат         - Қазақстан Республикасы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Темірболатұлы          министрлігінің Бюджет департаменті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сыртқы несиелер бөлімінің бастығы,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жетекші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Мысырғалиева Қымбат  - Қазақстан Республикасы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Ізтілеуқызы            министрлігі Қазынашылық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департаментінің бас қазынашысы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Жақыпбеков Жаңбырбай - Қазақстан Республикасы Ауыл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Жақыпбекұлы            шаруашылығы министрлігі заң бөлімінің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бастығы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Тайманов Әлібек      - Қазақстан Республикасы Ауыл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Зайытұлы               шаруашылығы министрлігі инженерлік-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техникалық инфрақұрылым бөлімінің бас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маманы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Мекебаев Әділет      - Қазақстан Республикасы Әділет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Адамұлы                министрлігі Заңдар және халықаралық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құқық департаментінің бас маманы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Жамалбекова Гүлнар   - Қазақстан Республикасы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Наматқызы              кіріс министрлігі аудит басқармасының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бас салық инспекторы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Төкебаев Қайрат      - Қазақстан Республикасы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Орақұлы                кіріс министрлігі Салық полициясы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комитетінің бас жедел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экономикалық қылмысқа қарсы күрес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жөніндегі басқармасының бастығы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 Ақмола, Алматы, Қостанай және Солтүстік Қазақстан облыстарының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әкімдері жұмыс тобына "Кең дала" акционерлік қоғамына тексеру жүргізуде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жәрдемдессін.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Жұмыс тобы 1999 жылдың 28 ақпанына дейінгі мерзімде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Республикасының Қаржы министрлігіне кейін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Үкіметіне енгізу үшін атқарылған жұмыс туралы есебін ұсынсын.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Осы өкімнің орындалуын бақылау Қазақстан Республикасының Қаржы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министрлігіне жүктелсін.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Икебаева А.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