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b15d" w14:textId="02c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бюджеттік мекемелер қызметкерлеріне жалақы төлеу жөніндегі пайда болған берешегінің себептерін зерделеу жөніндегі комиссияның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21 желтоқсан N 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1998 жылғы 30 қыркүйектегі Қазақстан халқына Жолдауында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айтқан тапсырмаларын іске асыру жөніндегі іс-шаралар жоспарына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бюджетінің кіріс бөлігінің қанағаттанғысыз орындалуының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бюджеттік мекемелер қызметкерлеріне жалақы төлеу жөніндегі берешектің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себептерін зерделеу үшін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 Галина Николаевна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аумақтық бюджеттерді басқару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бастығы, төрайым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Әміров Ұзақбай              - Қазақстан Республикасы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Әзілханұлы                    министрлігінің Салық комитеті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аудиті басқармасының бас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Гордина Марина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Анатольевна                   министрлігінің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 бюджеттің кассалық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атқарылуын бақылау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басқармасының жетекші қазынашысы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Павлодар облысына барып тексеру жүргізсін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нәтижелері бойынша 1998 жылдың 29 желтоқсанына дейін ақпарат әзірлесін.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