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658e" w14:textId="7926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шағын кәсіпкерлікті дамыту мен қолдаудың 1999-2000 жылдарға арналған мемлекеттік бағдарламасының жобасын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30 қараша N 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"Шағын кәсіпкерлікті мемлекеттік қолдау туралы" 1997 жылғы 19 маусымдағы N 131-1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шағын кәсіпкерлікті дамыту мен қолдаудың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1999-2000 жылдарға арналған мемлекеттік бағдарламасының (бұдан әрі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Бағдарлама) жобасын әзірлеу үшін қоса беріліп отырған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Бағдарламаның жобасын әзірлеу барысында кәсіпкерлердің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бірлестіктердің пікірлерін ескеретін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(Б.М.Имашев) бағдарламаның жобасын 1998 жылдың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желтоқсанына қарай Қазақстан Республикасы Үкіметінің қарауына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1998 жылғы 30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232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Республикасында шағын кәсіпкерлікті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мен қолдаудың 1999-2000 жылдарға арналған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бағдарламасының жобасын әзірлеу жөніндегі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Имашев Берік       - Қазақстан Республикасы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Мәжитұлы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агенттігінің төрағасы,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Дәнияр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 Роман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министрлігі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жоспарлау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Темірханов Ерқанат - Экономикалық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Уақбайұлы            институты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Палымбетов Болат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Әбілқасымұлы         Кәсіпкерлер форумы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