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527" w14:textId="8369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16 мамырдағы N 144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9 сәуiрдегi N 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1997 жылғы 16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R970144_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өкiмiне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екiншi абзацындағы "1997 жылдың 25 мамырына дейiн"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тасталсын, "Комиссия құрсын" деген 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"Ведомствоаралық несие комиссияның құрамын бекiтуге ұсынсын"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2-тармақпен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 Ведомствоаралық несие комиссиясы мына құрамда бекiтiлсiн: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А.М.Шоқпытов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Комиссиясының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Ғ.Б.Тоқсанбаев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 Заңдар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халықаралық құқық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Б.М.Мәдиев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жекешелендiру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Д.Н.Айтжанов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министрлiгiнiң Бюджет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несиелеу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3-тармақ болып есептелсiн.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