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a3893" w14:textId="53a38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заң фирмасына 1997 жылғы сәуiр мен мамырда көрсеткен қызметтерi үшiн төлемдi жүзеге асыру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23 шiлдедегi N 241</w:t>
      </w:r>
    </w:p>
    <w:p>
      <w:pPr>
        <w:spacing w:after="0"/>
        <w:ind w:left="0"/>
        <w:jc w:val="left"/>
      </w:pPr>
      <w:r>
        <w:rPr>
          <w:rFonts w:ascii="Times New Roman"/>
          <w:b w:val="false"/>
          <w:i w:val="false"/>
          <w:color w:val="000000"/>
          <w:sz w:val="28"/>
        </w:rPr>
        <w:t>
</w:t>
      </w:r>
      <w:r>
        <w:rPr>
          <w:rFonts w:ascii="Times New Roman"/>
          <w:b w:val="false"/>
          <w:i w:val="false"/>
          <w:color w:val="000000"/>
          <w:sz w:val="28"/>
        </w:rPr>
        <w:t>
          "1996 жылғы 12 қарашадағы Нью-Делиде (Үндiстан) болған
авиаапатына байланысты "МсGuirе, Wооds, Battle &amp; Вооthе, L.L.Р"
халықаралық заң фирмасын Қазақстан Республикасының мүддесiн қорғауға
тарту туралы" Қазақстан Республикасы Үкiметiнiң 1996 жылғы 18
қарашадағы N 1402  
</w:t>
      </w:r>
      <w:r>
        <w:rPr>
          <w:rFonts w:ascii="Times New Roman"/>
          <w:b w:val="false"/>
          <w:i w:val="false"/>
          <w:color w:val="000000"/>
          <w:sz w:val="28"/>
        </w:rPr>
        <w:t xml:space="preserve"> P961402_ </w:t>
      </w:r>
      <w:r>
        <w:rPr>
          <w:rFonts w:ascii="Times New Roman"/>
          <w:b w:val="false"/>
          <w:i w:val="false"/>
          <w:color w:val="000000"/>
          <w:sz w:val="28"/>
        </w:rPr>
        <w:t>
  қаулысын орындау үшiн Қазақстан 
Республикасының Қаржы министрлiгi Әдiлет министрлiгiне 1997 жылға 
арналған республикалық бюджетте "Қазақстан Республикасы Үкiметiнiң 
резервтiк қоры" бағдарламасы бойынша көзделген қаражаттың есебiнен 
"МсGuirе, Wооds, Battle &amp; Вооthе, L.L.Р" халықаралық заң фирмасына 
1997 жылғы сәуiр мен мамырда көрсеткен қызметтерi үшiн төлемдi жүзеге 
асыру үшiн 194 176,93 АҚШ долларына (жүз тоқсан төрт мың жетпiс алты 
мың АҚШ доллары тоқсан үш процент) бара-бар соманы бөлсiн.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Премьер-Министрдiң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