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7339" w14:textId="b727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25 желтоқсандағы N 584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
14 желтоқсандағы N 568 өкiмiне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бiрiншi абзацтағы "1080 млн. (бiр миллиард сексен миллион)" деген
сөздер "1045 млн. (бiр миллиард қырық бес миллион)" деген сөздермен
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үшiншi абзацтағы "340 млн. (үш жүз қырық миллион)" деген
сөздер "305 млн. (үш жүз бес миллион)"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Премьер-Министрдiң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