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10ab" w14:textId="df21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 қаласын дамыту жөніндегі кеңес туралы ережені бекіту туралы" Қазақстан Республикасы Премьер-Министрінің 2025 жылғы 31 қазандағы № 175-ө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30 шілдедегі № 126-ө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"Алатау қаласын дамыту жөніндегі кеңес туралы ережені бекіту туралы" Қазақстан Республикасы Премьер-Министрінің 2025 жылғы 31 қазандағы № 175-ө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