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8972" w14:textId="1da8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Отандық кәсіпкерлер кеңесін құру туралы" Қазақстан Республикасы Премьер-Министрінің 2022 жылғы 7 ақпандағы № 24-ө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20 шілдедегі № 117-ө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жанынан Отандық кәсіпкерлер кеңесін құру туралы" Қазақстан Республикасы Премьер-Министрінің 2022 жылғы 7 ақпандағы № 24-ө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жанындағы Отандық кәсіпкерлер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Үкіметінің жанындағы Отандық кәсіпкерлер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Кеңес отырыстары қажеттілігіне қарай, бірақ тоқсанына бір реттен сиретпей өткізіледі.".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117-ө өкіміне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Отандық кәсіпкерлер кеңесінің құрамы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бiрiншi орынбасары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төрағаның орынбасары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Жасанды интеллект және цифрлық даму министрі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Мәдениет және ақпарат министрі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кәсіпкерлерінің құқықтарын қорғау жөніндегі уәкіл (келісу бойынша)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инвестициялық холдингі" акционерлік қоғамының басқарма төрағасы (келісу бойынша)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төралқасының төрағасы (келісу бойынша)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төралқасы төрағасының орынбасары (келісу бойынша).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