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31541" w14:textId="08315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халықаралық форумын дайындау және оны өткізу жөніндегі ұйымдастыру комитетінің құрамын бекіту туралы" Қазақстан Республикасы Премьер-Министрінің 2025 жылғы 29 қаңтардағы № 20-ө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2026 жылғы 16 шілдедегі № 115-ө өкімі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халықаралық форумын дайындау және оны өткізу жөніндегі ұйымдастыру комитетінің құрамын бекіту туралы" Қазақстан Республикасы Премьер-Министрінің 2025 жылғы 29 қаңтардағы № 20-ө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Астана халықаралық форумын дайындау және оны өткізу жөніндегі ұйымдастыру комитетінің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115-ө өкіміне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халықаралық форумын дайындау және оны өткізу жөніндегі ұйымдастыру комитетінің құрамы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 – Ұлттық экономика министрі, төраға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Женевадағы Біріккен Ұлттар Ұйымының бөлімшесі мен басқа да халықаралық ұйымдар жанындағы Қазақстан Республикасының тұрақты өкілі, тең төраға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вице-министрі, төрағаның орынбасары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Әкімшілігі Сыртқы саясат бөлімінің меңгерушісі (келісу бойынша), хатшы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министрінің орынбасары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Ішкі істер министрінің орынбасары</w:t>
      </w:r>
    </w:p>
    <w:bookmarkEnd w:id="8"/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Еңбек және халықты әлеуметтік қорғау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бірінші вице-министрі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Сауда және интеграция вице-министрі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вице-министрі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вице-министрі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вице-министрі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Ғылым және жоғары білім вице-министрі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Денсаулық сақтау вице-министрі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Көлік вице-министрі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Мәдениет және ақпарат вице-министрі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Оқу-ағарту вице-министрі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Өнеркәсіп және құрылыс вице-министрі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Су ресурстары және ирригация вице-министрі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Туризм және спорт вице-министрі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Жасанды интеллект және цифрлық даму вице-министрі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және табиғи ресурстар вице-министрі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 әкімінің орынбасары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 Аппараты Экономикалық бөлімінің меңгерушісі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"Kazakh Tourism" ұлттық компаниясы" акционерлік қоғамының басқарма төрағасы (келісу бойынша)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"QazExpoCongress" ұлттық компаниясы" акционерлік қоғамының басқарма төрағасы (келісу бойынша)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"Бәйтерек" ұлттық инвестициялық холдингі" акционерлік қоғамының басқарма төрағасының орынбасары (келісу бойынша)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"Kazakh Invest" ұлттық компаниясы" акционерлік қоғамының басқарма төрағасының орынбасары (келісу бойынша)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"Астана" халықаралық қаржы орталығының әкімшілігі" акционерлік қоғамының басқарма мүшесі (келісу бойынша)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"Самұрық-Қазына" ұлттық әл-ауқат қоры" акционерлік қоғамының даму және жекешелендіру жөніндегі басқарушы директоры (келісу бойынша)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"Экономикалық зерттеулер институты" акционерлік қоғамының басқарма төрағасы (келісу бойынша).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