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a94e" w14:textId="ac1a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туралы" 2026 жылғы 24 маусымдағы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9 шілдедегі № 110-ө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"Қазақстан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туралы" 2026 жылғы 24 маусымдағы Қазақстан Республикасының Заңымен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Әділет министрлігі: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тиісті ведомстволық актілерді қабылдасын;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 сайын, 30-ы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 5-і күнінен кешіктірмей көрсетілген Заңды іске асыру жөніндегі жиынтық ақпаратты талдап, қорытындыласын және жалпыға қолжетімді мемлекеттік ақпараттандыру объектісінде орналастырып тұрсын.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туралы" 2026 жылғы 24 маусымдағы Қазақстан Республикасының Заңымен негізделген құқықтық актілердің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"Атқарушылық іс жүргізу бойынша шығыстарды есептеу әдістемесін бекіту туралы" Қазақстан Республикасы Әділет министрінің 2014 жылғы 13 ақпандағы № 58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сот орындаушыларының есептік тіркеу қағидасын бекіту туралы" Қазақстан Республикасы Әділет министрінің міндетін атқарушының 2014 жылғы 7 наурыздағы № 98 бұйрығына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"Тыйым салынған мүлікті, оның ішінде электрондық аукцион нысанындағы сауда-саттықта өткізу қағидаларын бекіту туралы" Қазақстан Республикасы Әділет министрінің 2015 жылғы 20 ақпандағы № 100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туралы" Қазақстан Республикасы Әділет министрінің 2015 жылғы 27 қарашадағы № 595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сот орындаушысы қызметімен айналысу құқығына үміткер тұлғаларды аттестаттау бойынша комиссия туралы ережені бекіту туралы" Қазақстан Республикасы Әділет министрінің міндетін атқарушының 2015 жылғы 30 қарашадағы № 599 бұйрығының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сот орындаушысының қызметтік үй-жайының орналасқан жеріне және жабдықталуына қойылатын талаптарды бекіту туралы" Қазақстан Республикасы Әділет министрінің 2017 жылғы 15 қарашадағы № 1433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сот орындаушыларының қызметін бақылауды жүзеге асыру қағидаларын бекіту туралы" Қазақстан Республикасы Әділет министрінің  2018 жылғы 1 ақпандағы № 171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сот орындаушылары қаулыларының үлгі нысандарын бекіту туралы" Қазақстан Республикасы Әділет министрінің 2019 жылғы 20 наурыздағы № 135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сот орындаушылары қаулыларының үлгі нысандарын бекіту туралы" Қазақстан Республикасы Әділет министрінің 2019 жылғы 28 наурыздағы № 148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"Атқарушылық іс жүргізу мәселелері бойынша мемлекеттiк көрсетілетін қызметтер қағидаларын бекіту туралы" Қазақстан Республикасы Әділет министрінің 2020 жылғы 29 мамырдағы № 69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"Оңайлатылған іс жүргізуді жүзеге асыру қағидаларын бекіту туралы" Қазақстан Республикасы Әділет министрінің міндетін атқарушының 2024 жылғы 16 тамыздағы № 697 бұйрығына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Борышкерлердің бірыңғай тізілімін жүргізу тәртібін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орындаушысын уақытша алмастыру тәртібін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қолма-қол ақшаны бақылау шотынан соманы беру және аудару тәртібі мен мерзімдерін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орындаушысының өндіріп алушылардың пайдасына өндіріп алынған сомаларды сақтауға арналған ағымдағы шотынан соманы беру және аудару тәртібі мен мерзімдерін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орындаушысын аттестаттаудан өткізу тәртібі мен шарттарын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сот орындаушыларындағы атқарушылық іс жүргізулер бойынша өндіріп алынған ақшаны бөлу, сондай-ақ олардың қызметіне ақы төлеуге арналған ақшаны бөлу тәртібін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Ваисов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