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e873" w14:textId="4b5e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әкімшілік-аумақтық құрылысы туралы" 2026 жылғы 5 маусымдағы Қазақстан Республикасының Конституциялық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2026 жылғы 30 маусымдағы № 105-ө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қабылдануы "Қазақстан Республикасының әкімшілік-аумақтық құрылысы туралы" 2026 жылғы 5 маусымдағы Қазақстан Республикасының Конституциялық заңымен негізделген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 және ақпарат министрлігі: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актінің жобасын әзірлесін және белгіленген тәртіппен Қазақстан Республикасының Үкіметіне бекітуге енгізсін;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актіні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 сайын, 30-ы күнінен кешіктірмей,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Әділет министрлігі көрсетілген Конституциялық заңның іске асырылуы жөніндегі жиынтық ақпаратты талдап, қорытындыласын және ай сайын, 5-і күнінен кешіктірмей жалпыға қолжетімді мемлекеттік ақпараттандыру объектісінде орналастырып тұрсын.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Қабылдануы "Қазақстан Республикасының әкімшілік-аумақтық құрылысы туралы" 2026 жылғы 5 маусымдағы Қазақстан Республикасының Конституциялық заңымен негізделген құқықтық актілердің тізбесі</w:t>
      </w:r>
    </w:p>
    <w:bookmarkEnd w:id="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 актінің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 актінің нысаны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 актінің сапасына,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