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b7f2" w14:textId="606b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астанасының мәртебесі туралы" 2026 жылғы 5 маусымдағы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29 маусымдағы № 104-ө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 астанасының мәртебесі туралы" 2026 жылғы 5 маусымдағы Қазақстан Республикасының Конституциялық заңымен негізделген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Астананың жергілікті өкілді (келісу бойынша) және атқарушы органы тізбеге сәйкес тиісті құқықтық актілерді әзірлесін және қабылдасын: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Қазақстан Республикасының Үкіметіне белгіленген тәртіппен бекітуге енгізсін;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 сайын, 30-ы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Конституциялық заңды іске асыру жөніндегі жиынтық ақпаратты талдап, қорытындыласын және ай сайын, 5-і күнінен кешіктірмей жалпыға қолжетімді мемлекеттік ақпараттандыру объектісінде орналастырып тұрсын.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104-ө өкімімен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 астанасының  мәртебесі туралы" 2026 жылғы 5 маусымдағы  Қазақстан Республикасының Конституциялық заңына негізделген құқықтық актілердің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 актінің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қала маңы аймағына қосылған жерлерді пайдаланудың тәртібі мен режимін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қала маңы аймағының көлемі мен шекарасын белгілеу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орманды саябақ аймағының шекараларын белгілеу және өзгерту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"Астананың және республикалық маңызы бар қалалардың қала маңы аймағына қосылған жерді пайдалану қағидалары мен режимін бекіту туралы" 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 Үкіметінің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жылғы 18 желтоқсандағы № 1269 қаулысының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 қаласының қала маңы аймағының және қала құрылысын айрықша реттеу аймағының шекараларын белгілеу туралы" 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 Үкіметінің 2012 жылғы 16 қаңтардағы № 71 қаулысының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қаласының орманды саябақ аймағының шекарасын белгілеу туралы" Қазақстан Республикасы Үкіметінің 2026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наурыздағы № 137 қаулысының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заңды тұлғаларға бекітілмеген коммуналдық мүліктің тізбесін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Д.З.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Ешкеев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Астанаға бірыңғай сәулеттік келбет беруге және оның дизайн-кодын сақтауға бағытталған, жөнделуге тиіс көппәтерлі тұрғын үйлердің тізбесін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Е.С.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Глотов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Астанаға бірыңғай сәулеттік келбет беруге және оның дизайн-кодын сақтауға бағытталған, астананың көппәтерлі тұрғын үйлерін жөндеуді ұйымдастыру және жүргізу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Е.С. Глотов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Транзиттік автомобиль көлігі қозғалысының схемалары мен тәртібін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көліктік инфрақұрылымы объектілерін басқаруға беру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жүрісін басқарудың автоматтандырылған жүйелерін ендіру және пайдалану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Көліктік инфрақұрылымды басқару және пайдалану қағидаларын әзірлеу және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жазғы алаңдарын орнату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Е.С. Глотов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дизайн-кодын әкімшілендіру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 әкімдігі атқарушы органдарының кейбір мәселелері туралы" Астана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жылғы 5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01-2780 қаулысына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Д.З. Ешкеев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өңірлік рәміздемесінің сипаттамасын және оны пайдалану қағидаларын айқындау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 дамытудың экономикалық және әлеуметтік бағдарламаларының жоспарларын, астананың бюджетін және оның орындалуы туралы есептерді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бас жоспарын іске асыру үшін әзірленетін астана аумағының қала құрылысын игеру схемаларын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аумағының қала құрылысы регламентін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орманды саябақ аймағын басқару және оның аумағындағы қызметтің шектеулі режимі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аумағында тұрғылықты жері және уақытша болатын (тұратын) жері бойынша тіркеу нормативін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Астанада жол жүрісін ұйымдастырудың кешенді схемасын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 - қала құрылысы кеңесін құру және оның Ережесін бекіту 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әкімінің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 мәслихатының аппараты" мемлекеттік мекемесі туралы ережені бекіту туралы" Астана қаласы мәслихатының 2022 жылғы 22 қыркүйектегі № 230/31-VII шешіміне өзгерістер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"Қазақстан Республикасының елордасы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қаласының рәміздерінің сипаттамасын және оларды  пайдалану тәртібін айқындау туралы" Астана қаласы мәслихатының 2008 жылғы 5 маусымдағы № 109/16-IV шешімінің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"Көлік инфрақұрылымын басқару және пайдалану қағидаларын бекіту туралы" Астана қаласы әкімдігінің 2015 жылғы 5 қазандағы № 108-1755 қаулысының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күші жойылды деп 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 жүрісін басқарудың автоматтандырылған жүйелерін ендіру және пайдалану қағидаларын бекіту туралы" Астана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жылғы 4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108-891 қаулысының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"Астананың көліктік инфрақұрылымы объектілерін басқаруға беру қағидаларын бекіту туралы" Астана қаласы әкімдігінің 2016 жылғы 4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108-890 қаулысының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Е.К. Өтебаев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 аумағының қала құрылысы регламентін бекіту туралы" Астана қаласы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жылғы 24 қыркүйектегі № 312/39-VI шешімінің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қаласына бірыңғай сәулеттік келбет беруге  бағытталған, көппәтерлі тұрғын үйлердің сыртқы қабырғаларын, шатырларын реконструкциялау, ағымдағы немесе күрделі жөндеу жөніндегі іс-шараларды ұйымдастыру және жүргізу қағидаларын бекіту туралы" Нұр-Сұлтан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жылғы 11 наурыздағы № 182-748 қаулысының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Е.С. Глотов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"Қала құрылысы кеңесі  туралы" Астана қаласы әкімдігінің 2023 жылғы 28 шілдедегі № 510-15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шешімі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Н.Ж. Нұркенов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шешімінің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 қаласында жазғы алаңдарды орнату қағидаларын бекіту туралы" Астана қаласы әкімдігінің 2024 жылғы 30 қаңтардағы № 502-239 қаулысының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әкімдігінің қаулысы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Е.С. Глотов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"Астананың санитариялық-қорғау жасыл аймағын басқару және оның аумағындағы қызметтің шектеулі режимі қағидасын бекіту туралы" Астана қаласы мәслихатының 2025 жылғы 28 қарашадағы № 348/46-VIII шешімінің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"Астана қаласының аумағында тұрғылықты жері және уақытша болу (тұру) орны бойынша тіркеу нормативін бекіту туралы" Астана қаласы мәслихатының 2025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368/48-VIII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шешімінің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мәслихатының шешімі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қаласының мәслихаты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жылғы шілде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Зейнұлқабден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