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1fe40" w14:textId="c31fe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қауіпсіз еңбек жағдайларын жетілдіру, жұмыскерлердің еңбек құқықтарын қорғау және әлеуметтік қамсыздандыру мәселелері бойынша өзгерістер мен толықтырулар енгізу туралы" 2026 жылғы 7 сәуірдегі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2026 жылғы 25 маусымдағы № 100-ө өкімі</w:t>
      </w:r>
    </w:p>
    <w:p>
      <w:pPr>
        <w:spacing w:after="0"/>
        <w:ind w:left="0"/>
        <w:jc w:val="both"/>
      </w:pPr>
      <w:bookmarkStart w:name="z3" w:id="0"/>
      <w:r>
        <w:rPr>
          <w:rFonts w:ascii="Times New Roman"/>
          <w:b w:val="false"/>
          <w:i w:val="false"/>
          <w:color w:val="000000"/>
          <w:sz w:val="28"/>
        </w:rPr>
        <w:t xml:space="preserve">
      1. Қоса беріліп отырған қабылдануы "Қазақстан Республикасының кейбір заңнамалық актілеріне қауіпсіз еңбек жағдайларын жетілдіру, жұмыскерлердің еңбек құқықтарын қорғау және әлеуметтік қамсыздандыру мәселелері бойынша өзгерістер мен толықтырулар енгізу туралы" 2026 жылғы 7 сәуірдегі Қазақстан Республикасының Заңымен негізделген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4"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5" w:id="2"/>
    <w:p>
      <w:pPr>
        <w:spacing w:after="0"/>
        <w:ind w:left="0"/>
        <w:jc w:val="both"/>
      </w:pPr>
      <w:r>
        <w:rPr>
          <w:rFonts w:ascii="Times New Roman"/>
          <w:b w:val="false"/>
          <w:i w:val="false"/>
          <w:color w:val="000000"/>
          <w:sz w:val="28"/>
        </w:rPr>
        <w:t>
      1) тізбеге сәйкес құқықтық актілердің жобаларын әзірлесін және заңнамада белгіленген тәртіппен Қазақстан Республикасының Үкіметіне бекітуге енгізсін;</w:t>
      </w:r>
    </w:p>
    <w:bookmarkEnd w:id="2"/>
    <w:bookmarkStart w:name="z6" w:id="3"/>
    <w:p>
      <w:pPr>
        <w:spacing w:after="0"/>
        <w:ind w:left="0"/>
        <w:jc w:val="both"/>
      </w:pPr>
      <w:r>
        <w:rPr>
          <w:rFonts w:ascii="Times New Roman"/>
          <w:b w:val="false"/>
          <w:i w:val="false"/>
          <w:color w:val="000000"/>
          <w:sz w:val="28"/>
        </w:rPr>
        <w:t>
      2) тізбеге сәйкес тиісті ведомстволық актілерді қабылдасын;</w:t>
      </w:r>
    </w:p>
    <w:bookmarkEnd w:id="3"/>
    <w:bookmarkStart w:name="z7" w:id="4"/>
    <w:p>
      <w:pPr>
        <w:spacing w:after="0"/>
        <w:ind w:left="0"/>
        <w:jc w:val="both"/>
      </w:pPr>
      <w:r>
        <w:rPr>
          <w:rFonts w:ascii="Times New Roman"/>
          <w:b w:val="false"/>
          <w:i w:val="false"/>
          <w:color w:val="000000"/>
          <w:sz w:val="28"/>
        </w:rPr>
        <w:t>
      3) ай сайын, 30-ы күнінен кешіктірмей тізбеге сәйкес құқықтық актілердің әзірленуі және қабылдануы туралы ақпаратты жалпыға қолжетімді мемлекеттік ақпараттандыру объектісінде орналастырып тұрсын.</w:t>
      </w:r>
    </w:p>
    <w:bookmarkEnd w:id="4"/>
    <w:bookmarkStart w:name="z8" w:id="5"/>
    <w:p>
      <w:pPr>
        <w:spacing w:after="0"/>
        <w:ind w:left="0"/>
        <w:jc w:val="both"/>
      </w:pPr>
      <w:r>
        <w:rPr>
          <w:rFonts w:ascii="Times New Roman"/>
          <w:b w:val="false"/>
          <w:i w:val="false"/>
          <w:color w:val="000000"/>
          <w:sz w:val="28"/>
        </w:rPr>
        <w:t>
      3. Қазақстан Республикасының Әділет министрлігі көрсетілген Заңды іске асыру жөніндегі жиынтық ақпаратты талдап, қорытындыласын және ай сайын, 5-і күнінен кешіктірмей жалпыға қолжетімді мемлекеттік ақпараттандыру объектісінде орналастырып тұрсын.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2026 жылғы 25 маусымдағы</w:t>
            </w:r>
            <w:r>
              <w:br/>
            </w:r>
            <w:r>
              <w:rPr>
                <w:rFonts w:ascii="Times New Roman"/>
                <w:b w:val="false"/>
                <w:i w:val="false"/>
                <w:color w:val="000000"/>
                <w:sz w:val="20"/>
              </w:rPr>
              <w:t>№ 100-ө өкімімен бекітілген</w:t>
            </w:r>
          </w:p>
        </w:tc>
      </w:tr>
    </w:tbl>
    <w:bookmarkStart w:name="z11" w:id="6"/>
    <w:p>
      <w:pPr>
        <w:spacing w:after="0"/>
        <w:ind w:left="0"/>
        <w:jc w:val="left"/>
      </w:pPr>
      <w:r>
        <w:rPr>
          <w:rFonts w:ascii="Times New Roman"/>
          <w:b/>
          <w:i w:val="false"/>
          <w:color w:val="000000"/>
        </w:rPr>
        <w:t xml:space="preserve"> Қабылдануы "Қазақстан Республикасының кейбір заңнамалық актілеріне</w:t>
      </w:r>
    </w:p>
    <w:bookmarkEnd w:id="6"/>
    <w:bookmarkStart w:name="z12" w:id="7"/>
    <w:p>
      <w:pPr>
        <w:spacing w:after="0"/>
        <w:ind w:left="0"/>
        <w:jc w:val="left"/>
      </w:pPr>
      <w:r>
        <w:rPr>
          <w:rFonts w:ascii="Times New Roman"/>
          <w:b/>
          <w:i w:val="false"/>
          <w:color w:val="000000"/>
        </w:rPr>
        <w:t xml:space="preserve"> еңбек жағдайларының қауіпсіздігін жетілдіру, жұмыскерлердің еңбек құқықтарын қорғау және әлеуметтік қамсыздандыру мәселелері бойынша өзгерістер мен толықтырулар енгізу туралы" 2026 жылғы 7 сәуірдегі Қазақстан Республикасының Заңымен негізделген құқықтық актілердің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8"/>
          <w:p>
            <w:pPr>
              <w:spacing w:after="20"/>
              <w:ind w:left="20"/>
              <w:jc w:val="both"/>
            </w:pPr>
            <w:r>
              <w:rPr>
                <w:rFonts w:ascii="Times New Roman"/>
                <w:b w:val="false"/>
                <w:i w:val="false"/>
                <w:color w:val="000000"/>
                <w:sz w:val="20"/>
              </w:rPr>
              <w:t>
Р/с</w:t>
            </w:r>
          </w:p>
          <w:bookmarkEnd w:id="8"/>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9"/>
          <w:p>
            <w:pPr>
              <w:spacing w:after="20"/>
              <w:ind w:left="20"/>
              <w:jc w:val="both"/>
            </w:pPr>
            <w:r>
              <w:rPr>
                <w:rFonts w:ascii="Times New Roman"/>
                <w:b w:val="false"/>
                <w:i w:val="false"/>
                <w:color w:val="000000"/>
                <w:sz w:val="20"/>
              </w:rPr>
              <w:t>
Құқықтық актінің атауы</w:t>
            </w:r>
          </w:p>
          <w:bookmarkEnd w:id="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0"/>
          <w:p>
            <w:pPr>
              <w:spacing w:after="20"/>
              <w:ind w:left="20"/>
              <w:jc w:val="both"/>
            </w:pPr>
            <w:r>
              <w:rPr>
                <w:rFonts w:ascii="Times New Roman"/>
                <w:b w:val="false"/>
                <w:i w:val="false"/>
                <w:color w:val="000000"/>
                <w:sz w:val="20"/>
              </w:rPr>
              <w:t>
Құқықтық актінің нысаны</w:t>
            </w:r>
          </w:p>
          <w:bookmarkEnd w:id="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1"/>
          <w:p>
            <w:pPr>
              <w:spacing w:after="20"/>
              <w:ind w:left="20"/>
              <w:jc w:val="both"/>
            </w:pPr>
            <w:r>
              <w:rPr>
                <w:rFonts w:ascii="Times New Roman"/>
                <w:b w:val="false"/>
                <w:i w:val="false"/>
                <w:color w:val="000000"/>
                <w:sz w:val="20"/>
              </w:rPr>
              <w:t>
Орындауға жауапты</w:t>
            </w:r>
            <w:r>
              <w:rPr>
                <w:rFonts w:ascii="Times New Roman"/>
                <w:b w:val="false"/>
                <w:i w:val="false"/>
                <w:color w:val="000000"/>
                <w:sz w:val="20"/>
              </w:rPr>
              <w:t xml:space="preserve"> мемлекет тік орган</w:t>
            </w:r>
          </w:p>
          <w:bookmarkEnd w:id="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Орындау</w:t>
            </w:r>
          </w:p>
          <w:bookmarkEnd w:id="12"/>
          <w:p>
            <w:pPr>
              <w:spacing w:after="20"/>
              <w:ind w:left="20"/>
              <w:jc w:val="both"/>
            </w:pPr>
            <w:r>
              <w:rPr>
                <w:rFonts w:ascii="Times New Roman"/>
                <w:b w:val="false"/>
                <w:i w:val="false"/>
                <w:color w:val="000000"/>
                <w:sz w:val="20"/>
              </w:rPr>
              <w:t>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актілердің сапалы, уақтылы әзірленуі мен енгізілуіне  жауапты адам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Ұлттық экономика министрлiктерінің кейбiр мәселелерi туралы" Қазақстан Республикасы Үкіметінің 2017 жылғы 17 ақпандағы № 71 қаулысына толықтыру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Мұратов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Еңбек және халықты әлеуметтiк қорғау министрлiгінiң кейбiр мәселелерi туралы" Қазақстан Республикасы Үкіметінің 2017 жылғы 18 ақпандағы № 81 қаулысына өзгерістер мен толықтырулар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 Шегай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министрлігінің кейбір мәселелері туралы" Қазақстан Республикасы Үкіметінің 2023 жылғы 4 қазандағы № 866 қаулысына толықтыру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Сыдыков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басшылар мен еңбек қауіпсіздігін және еңбекті қорғауды қамтамасыз етуге жауапты адамдарды еңбек қауіпсіздігі және еңбекті қорғау мәселелері бойынша оқытудан, нұсқау беруден және білімін тексеруден өткізу қағидалары мен мерзімдерін бекіту туралы" Қазақстан Республикасы Денсаулық сақтау және әлеуметтік даму министрінің 2015 жылғы 25 желтоқсандағы № 1019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 Тұяқбаев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асырылатын міндеттерді орындау үшін қажетті және жеткілікті дербес деректердің тізбесін бекіту туралы" Қазақстан Респуликасы Еңбек және халықты әлеуметтік қорғау министрінің 2013 жылғы 28 тамыздағы № 403-ө-м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 Шегай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ұланында әскери қызмет өткеру нұсқаулығын бекіту туралы" Қазақстан Республикасы Ішкі істер министрінің 2015 жылғы 25 ақпандағы № 152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2026 жылғы маусым</w:t>
            </w:r>
          </w:p>
          <w:bookmarkEnd w:id="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Балтабеков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жалақыны есептеудің бірыңғай қағидаларын бекіту туралы" Қазақстан Республикасы Денсаулық сақтау және әлеуметтік даму министрінің 2015 жылғы 30 қарашадағы № 908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2026 жылғы маусым</w:t>
            </w:r>
          </w:p>
          <w:bookmarkEnd w:id="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 Тұяқбаев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қаражаты есебінен жұмыскерлерге сүт немесе оған теңестірілген тамақ өнімдері және (немесе) диеталық (емдік және профилактикалық) тамақтануға арналған арнайы өнімдер, арнайы киім және басқа да жеке қорғаныш құралдарын беру, оларды ұжымдық қорғаныш құралдарымен, санитариялық-тұрмыстық үй-жайлармен және құрылғылармен қамтамасыз ету қағидаларын бекіту туралы" Қазақстан Республикасы Денсаулық сақтау және әлеуметтік даму министрінің 2015 жылғы 28 желтоқсандағы № 1054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2026 жылғы маусым</w:t>
            </w:r>
          </w:p>
          <w:bookmarkEnd w:id="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 Тұяқбаев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сүт немесе оған теңестірілген тамақ өнімдерін және (немесе) диеталық (емдік және профилактикалық) тамақтануға арналған арнайы өнімдер беру нормаларын бекіту туралы" Қазақстан Республикасы Денсаулық сақтау және әлеуметтік даму министрінің 2015 жылғы 28 желтоқсандағы № 1056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6"/>
          <w:p>
            <w:pPr>
              <w:spacing w:after="20"/>
              <w:ind w:left="20"/>
              <w:jc w:val="both"/>
            </w:pPr>
            <w:r>
              <w:rPr>
                <w:rFonts w:ascii="Times New Roman"/>
                <w:b w:val="false"/>
                <w:i w:val="false"/>
                <w:color w:val="000000"/>
                <w:sz w:val="20"/>
              </w:rPr>
              <w:t>
2026 жылғы маусым</w:t>
            </w:r>
          </w:p>
          <w:bookmarkEnd w:id="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 Тұяқбаев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базалық зейнетақы төлемінің, жасына байланысты зейнетақы төлемдерінің мөлшерін есептеу (айқындау), оларды тағайындау, жүзеге асыру, тоқтата тұру, қайта есептеу, қайта бастау, тоқтату және тағайындау (тағайындаудан бас тарту) туралы шешімді қайта қарау қағидаларын бекіту туралы" Қазақстан Республикасы Премьер-Министрінің орынбасары – Еңбек және халықты әлеуметтік қорғау министрінің 2023 жылғы 22 маусымдағы № 232 бұйрығына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7"/>
          <w:p>
            <w:pPr>
              <w:spacing w:after="20"/>
              <w:ind w:left="20"/>
              <w:jc w:val="both"/>
            </w:pPr>
            <w:r>
              <w:rPr>
                <w:rFonts w:ascii="Times New Roman"/>
                <w:b w:val="false"/>
                <w:i w:val="false"/>
                <w:color w:val="000000"/>
                <w:sz w:val="20"/>
              </w:rPr>
              <w:t>
2026 жылғы маусым</w:t>
            </w:r>
          </w:p>
          <w:bookmarkEnd w:id="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 Шегай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арнаулы жәрдемақыны тағайындау, жүзеге асыру, тоқтата тұру, қайта есептеу, қайта бастау, тоқтату және оны төлеу туралы шешімді қайта қарау қағидаларын айқындау туралы" Қазақстан Республикасы Премьер-Министрінің орынбасары – Еңбек және халықты әлеуметтік қорғау министрінің 2023 жылғы 29 маусымдағы № 269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8"/>
          <w:p>
            <w:pPr>
              <w:spacing w:after="20"/>
              <w:ind w:left="20"/>
              <w:jc w:val="both"/>
            </w:pPr>
            <w:r>
              <w:rPr>
                <w:rFonts w:ascii="Times New Roman"/>
                <w:b w:val="false"/>
                <w:i w:val="false"/>
                <w:color w:val="000000"/>
                <w:sz w:val="20"/>
              </w:rPr>
              <w:t>
2026 жылғы маусым</w:t>
            </w:r>
          </w:p>
          <w:bookmarkEnd w:id="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 Шегай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 шараларын және (немесе) оңалту шараларын жүргізуге жұмсалған шығындарды өтеу қағидаларын бекіту туралы" Қазақстан Республикасы Еңбек және халықты әлеуметтік қорғау министрінің 2024 жылғы 31 қаңтардағы № 20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 Тұяқбаев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көрсетуге лицензия беру" мемлекеттік қызмет көрсету қағидаларын бекіту туралы" Қазақстан Республикасы Еңбек және халықты әлеуметтік қорғау министрінің 2024 жылғы 28 маусымдағы № 230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 Шегай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қызметтерді беретін ұйымдар желісінің нормативін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9"/>
          <w:p>
            <w:pPr>
              <w:spacing w:after="20"/>
              <w:ind w:left="20"/>
              <w:jc w:val="both"/>
            </w:pPr>
            <w:r>
              <w:rPr>
                <w:rFonts w:ascii="Times New Roman"/>
                <w:b w:val="false"/>
                <w:i w:val="false"/>
                <w:color w:val="000000"/>
                <w:sz w:val="20"/>
              </w:rPr>
              <w:t>
2026 жылғы маусым</w:t>
            </w:r>
          </w:p>
          <w:bookmarkEnd w:id="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 Шегай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(қаланың және ауданның) құрметті азаматы" атағын берудің  үлгілік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Сыдыков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жарақаттың ауырлық дәрежесін айқындау қағидаларын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0"/>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bookmarkEnd w:id="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Мұратов</w:t>
            </w:r>
          </w:p>
        </w:tc>
      </w:tr>
    </w:tbl>
    <w:bookmarkStart w:name="z27" w:id="21"/>
    <w:p>
      <w:pPr>
        <w:spacing w:after="0"/>
        <w:ind w:left="0"/>
        <w:jc w:val="both"/>
      </w:pPr>
      <w:r>
        <w:rPr>
          <w:rFonts w:ascii="Times New Roman"/>
          <w:b w:val="false"/>
          <w:i w:val="false"/>
          <w:color w:val="000000"/>
          <w:sz w:val="28"/>
        </w:rPr>
        <w:t>
      Ескертпе: аббревиатуралардың толық жазылуы:</w:t>
      </w:r>
    </w:p>
    <w:bookmarkEnd w:id="21"/>
    <w:bookmarkStart w:name="z28" w:id="22"/>
    <w:p>
      <w:pPr>
        <w:spacing w:after="0"/>
        <w:ind w:left="0"/>
        <w:jc w:val="both"/>
      </w:pPr>
      <w:r>
        <w:rPr>
          <w:rFonts w:ascii="Times New Roman"/>
          <w:b w:val="false"/>
          <w:i w:val="false"/>
          <w:color w:val="000000"/>
          <w:sz w:val="28"/>
        </w:rPr>
        <w:t>
      ДСМ – Қазақстан Республикасы Денсаулық сақтау министрлігі;</w:t>
      </w:r>
    </w:p>
    <w:bookmarkEnd w:id="22"/>
    <w:bookmarkStart w:name="z29" w:id="23"/>
    <w:p>
      <w:pPr>
        <w:spacing w:after="0"/>
        <w:ind w:left="0"/>
        <w:jc w:val="both"/>
      </w:pPr>
      <w:r>
        <w:rPr>
          <w:rFonts w:ascii="Times New Roman"/>
          <w:b w:val="false"/>
          <w:i w:val="false"/>
          <w:color w:val="000000"/>
          <w:sz w:val="28"/>
        </w:rPr>
        <w:t>
      Еңбекмині – Қазақстан Республикасы Еңбек және халықты әлеуметтік қорғау министрлігі;</w:t>
      </w:r>
    </w:p>
    <w:bookmarkEnd w:id="23"/>
    <w:bookmarkStart w:name="z30" w:id="24"/>
    <w:p>
      <w:pPr>
        <w:spacing w:after="0"/>
        <w:ind w:left="0"/>
        <w:jc w:val="both"/>
      </w:pPr>
      <w:r>
        <w:rPr>
          <w:rFonts w:ascii="Times New Roman"/>
          <w:b w:val="false"/>
          <w:i w:val="false"/>
          <w:color w:val="000000"/>
          <w:sz w:val="28"/>
        </w:rPr>
        <w:t xml:space="preserve">
      МАМ – Қазақстан Республикасы Мәдениет және ақпарат министрлігі; </w:t>
      </w:r>
    </w:p>
    <w:bookmarkEnd w:id="24"/>
    <w:bookmarkStart w:name="z31" w:id="25"/>
    <w:p>
      <w:pPr>
        <w:spacing w:after="0"/>
        <w:ind w:left="0"/>
        <w:jc w:val="both"/>
      </w:pPr>
      <w:r>
        <w:rPr>
          <w:rFonts w:ascii="Times New Roman"/>
          <w:b w:val="false"/>
          <w:i w:val="false"/>
          <w:color w:val="000000"/>
          <w:sz w:val="28"/>
        </w:rPr>
        <w:t>
      ІІМ – Қазақстан Республикасы Ішкі істер министрлігі.</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