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45be2" w14:textId="3345b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Халық Кеңесі туралы" 2026 жылғы 5 маусымдағы Қазақстан Республикасының Конституциялық заңын іске асыру жөніндегі шаралар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2026 жылғы 22 маусымдағы № 98-ө Өкімі.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қабылдануы "Қазақстан Халық Кеңесі туралы" 2026 жылғы 5 маусымдағы Қазақстан Республикасының Конституциялық заңымен негізделген құқықтық актілердің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тізбе) бекітілсін.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мемлекеттік органдары: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тізбеге сәйкес құқықтық актілердің жобаларын әзірлесін және белгіленген тәртіппен Қазақстан Республикасының Президентіне және Қазақстан Республикасының Үкіметіне бекітуге енгізсін;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тізбеге сәйкес тиісті құқықтық актіні қабылдасын;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ай сайын, 30-ы күнінен кешіктірмей тізбеге сәйкес құқықтық актілердің әзірленуі және қабылдануы туралы ақпаратты жалпыға қолжетімді мемлекеттік ақпараттандыру объектісінде орналастырып тұрсын.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Республикасының Әділет министрлігі көрсетілген Конституциялық заңды іске асыру жөніндегі жиынтық ақпаратты талдап, қорытындыласын және ай сайын, 5-і күнінен кешіктірмей жалпыға қолжетімді мемлекеттік ақпараттандыру объектісінде орналастырып тұрсын.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 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"22"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98-ө өкімімен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Қабылдануы "Қазақстан Халық Кеңесі туралы" 2026 жылғы 5 маусымдағы Қазақстан Республикасының Конституциялық заңына негізделген құқықтық актілердің тізбесі</w:t>
      </w:r>
    </w:p>
    <w:bookmarkEnd w:id="6"/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 актінің 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 актінің нысаны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Орындауға жауапты мемлекеттік орган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 мерзімі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 актінің сапасына, уақтылы әзірленуі мен енгізілуіне жауапты адам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Халық Кеңесі Хатшылығының кейбір мәселелері туралы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Президентінің Жарлығы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Мәдениет және ақпарат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жылғы маусым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Е.Д. Кочетов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халқының Ассамблеясы туралы ережені бекіту туралы" Қазақстан Республикасы Президентінің 2024 жылғы 27 желтоқсандағы № 747 Жарлығының күші жойылды деп тану туралы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Президентінің Жарлығы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Мәдениет және ақпарат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жылғы маусым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Е.Д. Кочетов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Халық Кеңесінің Регламентін бекіту туралы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Халық Кеңесінің шешімі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Халық Кеңесінің Хатшылығы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(келісу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2026 жылғы қыркүйек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Халық Кеңесі Хатшылығының басшысы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