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b52b" w14:textId="d8ab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Инновацияларды дамыту жөніндегі кеңес (Инновациялық штаб)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14 сәуірдегі № 46-ө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Инновацияларды дамыту жөніндегі кеңес (Инновациялық штаб) (бұдан әрі – Кеңес)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Кеңес туралы ереже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46-ө өкімімен 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Инновацияларды дамыту жөніндегі кеңес (Инновациялық штаб) туралы ереже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Инновацияларды дамыту жөніндегі кеңес (Инновациялық штаб) (бұдан әрі – Кеңес) Қазақстан Республикасының Үкіметі жанындағы консультативтік-кеңесші орган болып табылады.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қызметінің мақсаты инновациялық экожүйенің барлық қатысушыларын идеядан бастап өнім шығаруға дейінгі бүкіл цикл бойынша шоғырландыруды қамтамасыз ету болып табылады.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 Қазақстан Республикасының Конституциясына, Қазақстан Республикасының заңдарына және Қазақстан Республикасының өзге де нормативтік құқықтық актілеріне, сондай-ақ осы Ережеге сәйкес жүзеге асырады.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Ғылым және жоғары білім министрлігі Кеңестің жұмыс органы болып табылады, ол: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отырыстарының күн тәртібін әзірлейді;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отырыстарының графигін қалыптастырады;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отырыстарына қажетті материалдарды дайындайды.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төрағасының тапсырмасы бойынша, сондай-ақ ол көрсеткен мерзімдерде Кеңестің кезектен тыс отырыстары шақырылуы мүмкін.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 отырыстары қажеттілігіне қарай, бірақ жылына бір реттен сиретпей өткізіледі.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Орталық және жергілікті мемлекеттік органдардың, сондай-ақ квазимемлекеттік сектор субъектілерінің басшылары Кеңестің шешімдерін орындамағаны немесе тиісінше орындамағаны үшін дербес жауапты болады.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міндеттері, функциялары және құқықтары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Кеңестің негізгі міндеттері мен функциялары: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инновациялық саланы тиімді ведомствоаралық үйлестіруді қамтамасыз ету;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инновациялық қызметтің басым бағыттарын айқындау;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технологиялық басымдықтарды айқындау;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инновацияларды дамыту тетіктерін жетілдіру жөнінде ұсыныстар әзірлеу және енгізу;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нәтижеліліктің түйінді көрсеткіштерін айқындай отырып, ғылыми-инновациялық қызметтің тиімділігін арттыру;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өңірлік инновациялық жүйелерге қолдау көрсету;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кәсіпорындардың инновациялық белсенділігін ынталандыру үшін олардың инновациялық қызметіне және технологиялық дамуына мониторинг жүргізу;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мүдделі мемлекеттік органдар мен жергілікті атқарушы органдардың инновациялардың дамуы туралы есептерін тыңдау;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инновацияларды дамыту мәселелері жөнінде халық арасында ақпараттық-түсіндіру  ұмысын ұйымдастыру болып табылады.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Кеңестің: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құзыретіне кіретін мәселелер бойынша ұсынымдар мен ұсыныстар әзірлеуге;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заңнамада белгіленген тәртіппен мемлекеттік органдар мен ұйымдардан қажетті материалдар мен ақпаратты сұратуға және алуға;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мүдделі мемлекеттік органдар мен ұйымдар басшыларының есептерін тыңдауға;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жұмысқа сарапшыларды, қоғамдық бірлестіктердің және өзге де ұйымдардың өкілдерін тартуға;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инновацияларды дамытуға байланысты мәселелер бойынша бұқаралық ақпарат құралдарымен өзара іс-қимыл жасауға құқығы бар.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 ұйымдастыру және оның тәртібі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Отырыстарда Кеңес төрағасы, ал ол болмаған кезде Кеңес төрағасының орынбасары төрағалық етеді.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Отырыстар басым тәртіппен бейнеконференцбайланыс арқылы, сондай-ақ Кеңес төрағасымен не оның орынбасарымен келісу бойынша бетпе-бет немесе аралас форматтарда өткізіледі.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 отырысын бейнеконференцбайланысқа қосылған кеңес залдарында бейнеконференцбайланыс арқылы өткізген кезде шақырылған тұлғалар ғана қатысады.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Уақтылы растамағаны үшін және Кеңес отырысына қатысу бойынша шақырылған адам жауапты болады.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отырысында қарауға дайындалған материалдарды жұмыс органы Қазақстан Республикасы Үкіметінің Аппаратына отырысқа дейін кемінде 3 (үш) жұмыс күні қалғанда енгізеді және онда мыналар қамтылуға тиіс: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хаттамалық шешімнің жобасы;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отырыстың күн тәртібіндегі мәселелер бойынша мүдделі мемлекеттік органдар мен ұйымдардың позициялары бар анықтамалар;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таныстырылымдар;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ақпараттық (талдамалық) баяндамалар;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қатысушылар тізімі;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жүргізу тәртібіне ұсыныстар;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Кеңес отырысында қаралатын мәселелер бойынша басқа да материалдар.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Кеңестің жұмысын ұйымдастыруды, құжаттар дайындауды және отырыстар хаттамаларын ресімдеуді Кеңес хатшысы жүзеге асырады. Хатшы Кеңес мүшесі болып табылмайды.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Отырысқа материалдар уақтылы және толық ұсынылмаған, сондай-ақ сапасыз болған жағдайда Кеңес төрағасы не онымен келісу бойынша оның орынбасары жоспарланған мәселені қараудан алып тастау немесе оны қарауды басқа мерзімге ауыстыру туралы шешім қабылдайды.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 төрағасы қол қойған және Қазақстан Республикасы Үкіметінің Аппараты тіркеген отырыс хаттамасы хаттамада тиісті тапсырмалар берілген мемлекеттік органдар мен ұйымдарға орындау үшін жіберіледі.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Жекелеген лауазымды тұлғалар жұмыс органының ұсынысы бойынша және (немесе) Кеңес төрағасының нұсқауы бойынша бетпе-бет форматтағы отырысқа шақырылуы мүмкін.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Ұсынылатын кандидатуралар мен кеңеске материалдардың сапасы үшін жауапкершілік жетекшілік ететін бағыттар бойынша Кеңес мүшелеріне жүктеледі.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Кеңес шешімдері қарапайым көпшілік дауыспен қабылданады және төрағалық етуші қол қоятын хаттамамен ресімделеді.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46-ө өкіміне қосымша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Инновацияларды дамыту жөніндегі кеңестің (Инновациялық штаб) құрамы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ғылым мәселелеріне жетекшілік ететін орынбасары, төраға.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министрі, төрағаның орынбасары.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Ғылым және жоғары білім министрлігі Ғылым комитетінің төрағасы, хатшы.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Атом энергиясы жөніндегі агенттігі төрағасының орынбасары (келісу бойынша).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Сыртқы істер министрінің орынбасары.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Ұлттық экономика вице-министрі.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Ауыл шаруашылығы вице-министрі.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Жасанды интеллект және цифрлық даму вице-министрі.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Денсаулық сақтау вице-министрі.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Әділет вице-министрі.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Көлік вице-министрі.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Еңбек және халықты әлеуметтік қорғау вице-министрі.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Сауда және интеграция вице-министрі.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Туризм және спорт вице-министрі.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Оқу-ағарту вице-министрі.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Өнеркәсіп және құрылыс вице-министрі.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Су ресурстары және ирригация вице-министрі.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Қаржы вице-министрі.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Экология және табиғи ресурстар вице-министрі.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Энергетика вице-министрі.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Төтенше жағдайлар вице-министрі.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Астана қаласы әкімінің орынбасары.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Алматы қаласы әкімінің орынбасары.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Шымкент қаласы әкімінің орынбасары.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Ақмола облысы әкімінің орынбасары.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Ақтөбе облысы әкімінің орынбасары.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Алматы облысы әкімінің орынбасары.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Атырау облысы әкімінің орынбасары.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Батыс Қазақстан облысы әкімінің орынбасары.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Жамбыл облысы әкімінің орынбасары.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Қарағанды облысы әкімінің орынбасары.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Қостанай облысы әкімінің орынбасары.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Қызылорда облысы әкімінің орынбасары.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Маңғыстау облысы әкімінің орынбасары.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Павлодар облысы әкімінің орынбасары.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Солтүстік Қазақстан облысы әкімінің орынбасары.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Шығыс Қазақстан облысы әкімінің орынбасары.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Түркістан облысы әкімінің орынбасары.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Абай облысы әкімінің орынбасары.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Жетісу облысы әкімінің орынбасары.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Ұлытау облысы әкімінің орынбасары.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Республикасының Үкіметі Аппаратының Әлеуметтік даму бөлімінің меңгерушісі.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"Атамекен" Қазақстан Республикасының Ұлттық кәсіпкерлер палатасы басқарма төрағасының орынбасары (келісу бойынша).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Президентінің жанындағы Қазақстан Республикасы Ұлттық ғылым академиясының вице-президенті (келісу бойынша).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"Қазатомөнеркәсіп" ұлттық атом компаниясы" акционерлік қоғамының басқарма төрағасы (келісу бойынша).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"KAZ Minerals Management" жауапкершілігі шектеулі серіктестігінің басқарма төрағасы (келісу бойынша).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"Самұрық-Қазына" ұлттық әл-ауқат қоры" акционерлік қоғамының cтратегия және активтерді басқару жөніндегі қоса басқарушы директоры (келісу бойынша).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 "Қазақмыс корпорациясы" жауапкершілігі шектеулі серіктестігінің орнықты даму және GR жөнiндегi басқарушы директоры (келісу бойынша).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"QazInnovations" инновацияларды дамыту жөніндегі ұлттық агенттігі" акционерлік қоғамының басқарма төрағасы (келісу бойынша).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"ERG Research and Development" жауапкершілігі шектеулі серіктестігінің бас директоры (келісу бойынша).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