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8afb0" w14:textId="278af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туристік саланы және балалар спортын қолдау мәселелері бойынша өзгерістер мен толықтырулар енгізу туралы" 2026 жылғы 16 наурыздағы Қазақстан Республикасының Заңын іске асыру жөніндегі шаралар туралы және "Қазақстан Республикасының кейбір заңнамалық актілеріне туристік қызмет мәселелері бойынша өзгерістер мен толықтырулар енгізу туралы" 2021 жылғы 30 сәуірдегі Қазақстан Республикасының Заңын іске асыру жөніндегі шаралар туралы" Қазақстан Республикасы Премьер-Министрінің 2021 жылғы 3 маусымдағы № 100-ө өкіміне өзгеріс енгізу туралы</w:t>
      </w:r>
    </w:p>
    <w:p>
      <w:pPr>
        <w:spacing w:after="0"/>
        <w:ind w:left="0"/>
        <w:jc w:val="both"/>
      </w:pPr>
      <w:r>
        <w:rPr>
          <w:rFonts w:ascii="Times New Roman"/>
          <w:b w:val="false"/>
          <w:i w:val="false"/>
          <w:color w:val="000000"/>
          <w:sz w:val="28"/>
        </w:rPr>
        <w:t>Қазақстан Республикасы Премьер-Министрінің 2026 жылғы 30 наурыздағы № 35-ө Өкімі.</w:t>
      </w:r>
    </w:p>
    <w:p>
      <w:pPr>
        <w:spacing w:after="0"/>
        <w:ind w:left="0"/>
        <w:jc w:val="both"/>
      </w:pPr>
      <w:bookmarkStart w:name="z1" w:id="0"/>
      <w:r>
        <w:rPr>
          <w:rFonts w:ascii="Times New Roman"/>
          <w:b w:val="false"/>
          <w:i w:val="false"/>
          <w:color w:val="000000"/>
          <w:sz w:val="28"/>
        </w:rPr>
        <w:t>
      1. Қоса беріліп отырған қабылдануы "Қазақстан Республикасының кейбір заңнамалық актілеріне туристік саланы және балалар спортын қолдау мәселелері бойынша өзгерістер мен толықтырулар енгізу туралы" 2026 жылғы 16 наурыздағы Қазақстан Республикасының Заңымен негізделген құқықтық актілердің тізбесі (бұдан әрі – тізбе) бекітілсін.</w:t>
      </w:r>
    </w:p>
    <w:bookmarkEnd w:id="0"/>
    <w:bookmarkStart w:name="z2" w:id="1"/>
    <w:p>
      <w:pPr>
        <w:spacing w:after="0"/>
        <w:ind w:left="0"/>
        <w:jc w:val="both"/>
      </w:pPr>
      <w:r>
        <w:rPr>
          <w:rFonts w:ascii="Times New Roman"/>
          <w:b w:val="false"/>
          <w:i w:val="false"/>
          <w:color w:val="000000"/>
          <w:sz w:val="28"/>
        </w:rPr>
        <w:t>
      2. Қазақстан Республикасының мемлекеттік органдары:</w:t>
      </w:r>
    </w:p>
    <w:bookmarkEnd w:id="1"/>
    <w:bookmarkStart w:name="z3" w:id="2"/>
    <w:p>
      <w:pPr>
        <w:spacing w:after="0"/>
        <w:ind w:left="0"/>
        <w:jc w:val="both"/>
      </w:pPr>
      <w:r>
        <w:rPr>
          <w:rFonts w:ascii="Times New Roman"/>
          <w:b w:val="false"/>
          <w:i w:val="false"/>
          <w:color w:val="000000"/>
          <w:sz w:val="28"/>
        </w:rPr>
        <w:t>
      1) тізбеге сәйкес құқықтық актінің жобасын әзірлесін және белгіленген тәртіппен Қазақстан Республикасының Үкіметіне бекітуге енгізсін;</w:t>
      </w:r>
    </w:p>
    <w:bookmarkEnd w:id="2"/>
    <w:bookmarkStart w:name="z4" w:id="3"/>
    <w:p>
      <w:pPr>
        <w:spacing w:after="0"/>
        <w:ind w:left="0"/>
        <w:jc w:val="both"/>
      </w:pPr>
      <w:r>
        <w:rPr>
          <w:rFonts w:ascii="Times New Roman"/>
          <w:b w:val="false"/>
          <w:i w:val="false"/>
          <w:color w:val="000000"/>
          <w:sz w:val="28"/>
        </w:rPr>
        <w:t>
      2) тізбеге сәйкес тиісті ведомстволық актілерді қабылдасын;</w:t>
      </w:r>
    </w:p>
    <w:bookmarkEnd w:id="3"/>
    <w:bookmarkStart w:name="z5" w:id="4"/>
    <w:p>
      <w:pPr>
        <w:spacing w:after="0"/>
        <w:ind w:left="0"/>
        <w:jc w:val="both"/>
      </w:pPr>
      <w:r>
        <w:rPr>
          <w:rFonts w:ascii="Times New Roman"/>
          <w:b w:val="false"/>
          <w:i w:val="false"/>
          <w:color w:val="000000"/>
          <w:sz w:val="28"/>
        </w:rPr>
        <w:t>
      3) ай сайын, 30-ы күнінен кешіктірмей тізбеге сәйкес құқықтық актілердің әзірленуі және қабылдануы туралы ақпаратты жалпыға қолжетімді мемлекеттік ақпараттандыру объектісінде орналастырып тұрсын.</w:t>
      </w:r>
    </w:p>
    <w:bookmarkEnd w:id="4"/>
    <w:bookmarkStart w:name="z6" w:id="5"/>
    <w:p>
      <w:pPr>
        <w:spacing w:after="0"/>
        <w:ind w:left="0"/>
        <w:jc w:val="both"/>
      </w:pPr>
      <w:r>
        <w:rPr>
          <w:rFonts w:ascii="Times New Roman"/>
          <w:b w:val="false"/>
          <w:i w:val="false"/>
          <w:color w:val="000000"/>
          <w:sz w:val="28"/>
        </w:rPr>
        <w:t>
      3. Қазақстан Республикасының Әділет министрлігі көрсетілген Заңды іске асыру жөніндегі жиынтық ақпаратты талдап, қорытындыласын және ай сайын, 5-і күнінен кешіктірмей жалпыға қолжетімді мемлекеттік ақпараттандыру объектісінде орналастырып тұрсын.</w:t>
      </w:r>
    </w:p>
    <w:bookmarkEnd w:id="5"/>
    <w:bookmarkStart w:name="z7" w:id="6"/>
    <w:p>
      <w:pPr>
        <w:spacing w:after="0"/>
        <w:ind w:left="0"/>
        <w:jc w:val="both"/>
      </w:pPr>
      <w:r>
        <w:rPr>
          <w:rFonts w:ascii="Times New Roman"/>
          <w:b w:val="false"/>
          <w:i w:val="false"/>
          <w:color w:val="000000"/>
          <w:sz w:val="28"/>
        </w:rPr>
        <w:t xml:space="preserve">
      4. "Қазақстан Республикасының кейбір заңнамалық актілеріне туристік қызмет мәселелері бойынша өзгерістер мен толықтырулар енгізу туралы" 2021 жылғы 30 сәуірдегі Қазақстан Республикасының Заңын іске асыру жөніндегі шаралар туралы" Қазақстан Республикасы Премьер-Министрінің 2021 жылғы 3 маусымдағы № 100-ө </w:t>
      </w:r>
      <w:r>
        <w:rPr>
          <w:rFonts w:ascii="Times New Roman"/>
          <w:b w:val="false"/>
          <w:i w:val="false"/>
          <w:color w:val="000000"/>
          <w:sz w:val="28"/>
        </w:rPr>
        <w:t>өкіміне</w:t>
      </w:r>
      <w:r>
        <w:rPr>
          <w:rFonts w:ascii="Times New Roman"/>
          <w:b w:val="false"/>
          <w:i w:val="false"/>
          <w:color w:val="000000"/>
          <w:sz w:val="28"/>
        </w:rPr>
        <w:t xml:space="preserve"> мынадай өзгеріс енгізілсін:</w:t>
      </w:r>
    </w:p>
    <w:bookmarkEnd w:id="6"/>
    <w:bookmarkStart w:name="z8" w:id="7"/>
    <w:p>
      <w:pPr>
        <w:spacing w:after="0"/>
        <w:ind w:left="0"/>
        <w:jc w:val="both"/>
      </w:pPr>
      <w:r>
        <w:rPr>
          <w:rFonts w:ascii="Times New Roman"/>
          <w:b w:val="false"/>
          <w:i w:val="false"/>
          <w:color w:val="000000"/>
          <w:sz w:val="28"/>
        </w:rPr>
        <w:t xml:space="preserve">
      көрсетілген өкіммен бекітілген қабылдануы "Қазақстан Республикасының кейбір заңнамалық актілеріне туристік қызмет мәселелері бойынша өзгерістер мен толықтырулар енгізу туралы" 2021 жылғы 30 сәуірдегі Қазақстан Республикасының Заңымен негізделген құқықтық актілердің </w:t>
      </w:r>
      <w:r>
        <w:rPr>
          <w:rFonts w:ascii="Times New Roman"/>
          <w:b w:val="false"/>
          <w:i w:val="false"/>
          <w:color w:val="000000"/>
          <w:sz w:val="28"/>
        </w:rPr>
        <w:t>тізбесінде</w:t>
      </w:r>
      <w:r>
        <w:rPr>
          <w:rFonts w:ascii="Times New Roman"/>
          <w:b w:val="false"/>
          <w:i w:val="false"/>
          <w:color w:val="000000"/>
          <w:sz w:val="28"/>
        </w:rPr>
        <w:t>:</w:t>
      </w:r>
    </w:p>
    <w:bookmarkEnd w:id="7"/>
    <w:bookmarkStart w:name="z9" w:id="8"/>
    <w:p>
      <w:pPr>
        <w:spacing w:after="0"/>
        <w:ind w:left="0"/>
        <w:jc w:val="both"/>
      </w:pPr>
      <w:r>
        <w:rPr>
          <w:rFonts w:ascii="Times New Roman"/>
          <w:b w:val="false"/>
          <w:i w:val="false"/>
          <w:color w:val="000000"/>
          <w:sz w:val="28"/>
        </w:rPr>
        <w:t>
      реттік нөмірі 19-жол алып тасталсын.</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2026 жылғы "30" наурыздағы</w:t>
            </w:r>
            <w:r>
              <w:br/>
            </w:r>
            <w:r>
              <w:rPr>
                <w:rFonts w:ascii="Times New Roman"/>
                <w:b w:val="false"/>
                <w:i w:val="false"/>
                <w:color w:val="000000"/>
                <w:sz w:val="20"/>
              </w:rPr>
              <w:t>№ 35-ө өкімімен</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Қабылдануы "Қазақстан Республикасының кейбір заңнамалық актілеріне туристік саланы және балалар спортын қолдау мәселелері бойынша өзгерістер мен толықтырулар енгізу туралы" 2026 жылғы 16 наурыздағы Қазақстан Республикасы Заңымен негізделген құқықтық актілердің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10"/>
          <w:p>
            <w:pPr>
              <w:spacing w:after="20"/>
              <w:ind w:left="20"/>
              <w:jc w:val="both"/>
            </w:pPr>
            <w:r>
              <w:rPr>
                <w:rFonts w:ascii="Times New Roman"/>
                <w:b w:val="false"/>
                <w:i w:val="false"/>
                <w:color w:val="000000"/>
                <w:sz w:val="20"/>
              </w:rPr>
              <w:t>
Р/с</w:t>
            </w:r>
          </w:p>
          <w:bookmarkEnd w:id="10"/>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 мемлекеттік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актілердің сапасына, уақтылы әзірленуі мен енгізілуіне жауапты адам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Туризм және спорт министрлігінің кейбір мәселелері туралы" Қазақстан Республикасы Үкіметінің 2023 жылғы 4 қазандағы № 865 қаулысына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С. Серіков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құру және кеңейту жөніндегі жаратылыстану - ғылыми және техникалық-экономикалық негіздемелерінің жобаларын әзірлеу, сондай-ақ техникалық-экономикалық негіздемені түзету қағидасын бекіту туралы" Қазақстан Республикасы Ауыл шаруашылығы министрінің міндетін атқарушының 2010 жылғы 01 қыркүйектегі № 558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Н.К. Шәрбиев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туристік қызмет туралы заңнамасының сақталуына тәуекел дәрежесін бағалау өлшемшарттарын және тексеру парақтарын бекіту туралы" Қазақстан Республикасы Инвестициялар және даму министрінің 2015 жылғы 29 желтоқсандағы № 1264 және Қазақстан Республикасы Ұлттық экономика министрінің міндетін атқарушының 2015 жылғы 31 желтоқсандағы № 842 бірлескен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Туризм және спорт министрі, Қазақстан Республикасының Ұлттық экономика министрінің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11"/>
          <w:p>
            <w:pPr>
              <w:spacing w:after="20"/>
              <w:ind w:left="20"/>
              <w:jc w:val="both"/>
            </w:pPr>
            <w:r>
              <w:rPr>
                <w:rFonts w:ascii="Times New Roman"/>
                <w:b w:val="false"/>
                <w:i w:val="false"/>
                <w:color w:val="000000"/>
                <w:sz w:val="20"/>
              </w:rPr>
              <w:t>
С.М. Жарасбаев</w:t>
            </w:r>
          </w:p>
          <w:bookmarkEnd w:id="11"/>
          <w:p>
            <w:pPr>
              <w:spacing w:after="20"/>
              <w:ind w:left="20"/>
              <w:jc w:val="both"/>
            </w:pPr>
            <w:r>
              <w:rPr>
                <w:rFonts w:ascii="Times New Roman"/>
                <w:b w:val="false"/>
                <w:i w:val="false"/>
                <w:color w:val="000000"/>
                <w:sz w:val="20"/>
              </w:rPr>
              <w:t>
Е.Е. Сағнаев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"Туристендіру картасын бекіту туралы" Қазақстан Республикасы Мәдениет және спорт министрінің 2021 жылғы 27 қазандағы № 332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Туризм және спорт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 Жарасбаев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ұлттық табиғи парктерде туристік және рекреациялық қызметті жүзеге асыру қағидаларын бекіту туралы" Қазақстан Республикасы Экология, геология және табиғи ресурстар министрінің 2022 жылғы 5 наурыздағы № 73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Н.К. Шәрбиев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мекемесі, букмекерлік кеңсе немесе тотализатор жұмысының, мөлшерлемелер қабылдаудың және өткізілетін құмар ойындарының және (немесе) бәс тігудің үлгілік қағидаларын бекіту туралы" Қазақстан Республикасы Туризм және спорт министрінің міндетін атқарушының 2024 жылғы 9 қазандағы № 175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Туризм және спорт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 Рапиков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Кейбір бұйрықтарға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Туризм және спорт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 Жарасбаев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Гидтердің, экскурсия жүргізушілердің және туризм нұсқаушыларының қызметі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Туризм және спорт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 Жарасбаев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Туристік ақпарат орталықтары қызметінің қағидалары мен шарттарын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Туризм және спорт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 Жарасбаев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Танытым орталығы қызметінің қағидалары мен шарттарын, сондай-ақ оның қызметіне қойылатын талаптарды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Туризм және спорт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 Жарасбаев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балалар-жасөспірімдер спорт мектептеріндегі жан басына шаққандағы нормативтік қаржыландыру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Туризм және спорт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 Жарасбаев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балалар-жасөспірімдер спорт мектептеріндегі жан басына шаққандағы нормативтік қаржыландыру әдістемесін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Туризм және спорт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 Жарасбаев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балалар-жасөспірімдер спорт мектептерінде мемлекеттік тапсырысты орналастыру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Туризм және спорт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 Жарасбаев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шынықтыру мен спорттың цифрлық платформасын қалыптастыру мен жүргізу қағидаларын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Туризм және спорт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 Рапиков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облысында Каспий теңізінің жағалауында, Жетісу облысының Панфилов ауданында және Алакөл көлінің жағалауында, Алматы облысының Талғар ауданында, Шығыс Қазақстан облысының Марқакөл мен Зайсан аудандарында казиноны, ойын автоматтары залдарын, букмекерлік кеңселер мен тотализаторларды (букмекерлік кеңселердің және (немесе) тотализаторлардың кассаларын) орналастыру үшін аумақтардың шекараларын айқындау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Жетісу, Алматы, Шығыс Қазақстан облысы әкімдіктерінің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Жетісу, Алматы, Шығыс Қазақстан облысының әкімдіктері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Жетісу, Алматы, Шығыс Қазақстан облысы әкімдіктерінің жетекшілік ететін орынбасарлары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қаласының дизайн-кодын бекіту туралы" Түркістан облысы Түркiстан қалалық мәслихатының 2025 жылғы 18 сәуірдегі № 29/133-VIII шешiмiнің күші жойылды деп тану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 мәслихатының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 әкімінің жетекшілік ететін орынбасары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дизайн-кодын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 әкімдігінің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 әкімінің жетекшілік ететін орынбасары</w:t>
            </w:r>
          </w:p>
        </w:tc>
      </w:tr>
    </w:tbl>
    <w:bookmarkStart w:name="z15" w:id="12"/>
    <w:p>
      <w:pPr>
        <w:spacing w:after="0"/>
        <w:ind w:left="0"/>
        <w:jc w:val="both"/>
      </w:pPr>
      <w:r>
        <w:rPr>
          <w:rFonts w:ascii="Times New Roman"/>
          <w:b w:val="false"/>
          <w:i w:val="false"/>
          <w:color w:val="000000"/>
          <w:sz w:val="28"/>
        </w:rPr>
        <w:t>
      Ескертпе: аббревиатуралардың толық жазылуы:</w:t>
      </w:r>
    </w:p>
    <w:bookmarkEnd w:id="1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Туризм және спорт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