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61926" w14:textId="e0619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архив ісі және құқыққа қайшы контенттің таралуын шектеу мәселелері бойынша өзгерістер мен толықтырулар енгізу туралы" 2025 жылғы 30 желтоқсандағы Қазақстан Республикасының Заңын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Премьер-Министрінің 2026 жылғы 11 ақпандағы № 15-ө Өкімі</w:t>
      </w:r>
    </w:p>
    <w:p>
      <w:pPr>
        <w:spacing w:after="0"/>
        <w:ind w:left="0"/>
        <w:jc w:val="both"/>
      </w:pPr>
      <w:bookmarkStart w:name="z1" w:id="0"/>
      <w:r>
        <w:rPr>
          <w:rFonts w:ascii="Times New Roman"/>
          <w:b w:val="false"/>
          <w:i w:val="false"/>
          <w:color w:val="000000"/>
          <w:sz w:val="28"/>
        </w:rPr>
        <w:t xml:space="preserve">
      1. Қоса беріліп отырған қабылдануы "Қазақстан Республикасының кейбір заңнамалық актілеріне архив ісі және құқыққа қайшы контенттің таралуын шектеу мәселелері бойынша өзгерістер мен толықтырулар енгізу туралы" 2025 жылғы 30 желтоқсандағы Қазақстан Республикасының Заңымен негізделген құқықтық актілердің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0"/>
    <w:bookmarkStart w:name="z2" w:id="1"/>
    <w:p>
      <w:pPr>
        <w:spacing w:after="0"/>
        <w:ind w:left="0"/>
        <w:jc w:val="both"/>
      </w:pPr>
      <w:r>
        <w:rPr>
          <w:rFonts w:ascii="Times New Roman"/>
          <w:b w:val="false"/>
          <w:i w:val="false"/>
          <w:color w:val="000000"/>
          <w:sz w:val="28"/>
        </w:rPr>
        <w:t xml:space="preserve">
      2. Қазақстан Республикасының мемлекеттік органдары: </w:t>
      </w:r>
    </w:p>
    <w:bookmarkEnd w:id="1"/>
    <w:bookmarkStart w:name="z3" w:id="2"/>
    <w:p>
      <w:pPr>
        <w:spacing w:after="0"/>
        <w:ind w:left="0"/>
        <w:jc w:val="both"/>
      </w:pPr>
      <w:r>
        <w:rPr>
          <w:rFonts w:ascii="Times New Roman"/>
          <w:b w:val="false"/>
          <w:i w:val="false"/>
          <w:color w:val="000000"/>
          <w:sz w:val="28"/>
        </w:rPr>
        <w:t xml:space="preserve">
      1) тізбеге сәйкес құқықтық актілердің жобаларын әзірлесін және белгіленген тәртіппен Қазақстан Республикасының Президентіне және Қазақстан Республикасының Үкіметіне бекітуге енгізсін; </w:t>
      </w:r>
    </w:p>
    <w:bookmarkEnd w:id="2"/>
    <w:bookmarkStart w:name="z4" w:id="3"/>
    <w:p>
      <w:pPr>
        <w:spacing w:after="0"/>
        <w:ind w:left="0"/>
        <w:jc w:val="both"/>
      </w:pPr>
      <w:r>
        <w:rPr>
          <w:rFonts w:ascii="Times New Roman"/>
          <w:b w:val="false"/>
          <w:i w:val="false"/>
          <w:color w:val="000000"/>
          <w:sz w:val="28"/>
        </w:rPr>
        <w:t>
      2) тізбеге сәйкес тиісті ведомстволық актілерді қабылдасын;</w:t>
      </w:r>
    </w:p>
    <w:bookmarkEnd w:id="3"/>
    <w:bookmarkStart w:name="z5" w:id="4"/>
    <w:p>
      <w:pPr>
        <w:spacing w:after="0"/>
        <w:ind w:left="0"/>
        <w:jc w:val="both"/>
      </w:pPr>
      <w:r>
        <w:rPr>
          <w:rFonts w:ascii="Times New Roman"/>
          <w:b w:val="false"/>
          <w:i w:val="false"/>
          <w:color w:val="000000"/>
          <w:sz w:val="28"/>
        </w:rPr>
        <w:t>
      3) ай сайын, 30-ы күнінен кешіктірмей тізбеге сәйкес құқықтық актілердің әзірленуі және қабылдануы туралы ақпаратты жалпыға қолжетімді мемлекеттік ақпараттандыру объектісінде орналастырып тұрсын.</w:t>
      </w:r>
    </w:p>
    <w:bookmarkEnd w:id="4"/>
    <w:bookmarkStart w:name="z6" w:id="5"/>
    <w:p>
      <w:pPr>
        <w:spacing w:after="0"/>
        <w:ind w:left="0"/>
        <w:jc w:val="both"/>
      </w:pPr>
      <w:r>
        <w:rPr>
          <w:rFonts w:ascii="Times New Roman"/>
          <w:b w:val="false"/>
          <w:i w:val="false"/>
          <w:color w:val="000000"/>
          <w:sz w:val="28"/>
        </w:rPr>
        <w:t>
      3. Қазақстан Республикасының Әділет министрлігі көрсетілген Заңды іске асыру жөніндегі жиынтық ақпаратты талдап, қорытындыласын және ай сайын, 5-і күнінен кешіктірмей жалпыға қолжетімді мемлекеттік ақпараттандыру объектісінде орналастырып тұрсын.</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2026 жылғы 11 ақпандағы</w:t>
            </w:r>
            <w:r>
              <w:br/>
            </w:r>
            <w:r>
              <w:rPr>
                <w:rFonts w:ascii="Times New Roman"/>
                <w:b w:val="false"/>
                <w:i w:val="false"/>
                <w:color w:val="000000"/>
                <w:sz w:val="20"/>
              </w:rPr>
              <w:t>№ 15-ө өкімімен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Қабылдануы "Қазақстан Республикасының кейбір заңнамалық актілеріне архив ісі және құқыққа қайшы контенттің таралуын шектеу мәселелері бойынша өзгерістер мен толықтырулар енгізу туралы" 2025 жылғы 30 желтоқсандағы Қазақстан Республикасының Заңымен негізделген құқықтық актілердің тізбесі</w:t>
      </w:r>
    </w:p>
    <w:bookmarkEnd w:id="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актінің нысаны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 мемлекеттік орган</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актіні сапалы, уақтылы әзірлеуге және енгізуге жауапты адам</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архивтерге "Ұлттық" мәртебесін беру қағидалары мен шарттарын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Сыдықов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қаулысына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Сыдықов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ақпарат министрлігінің кейбір мәселелері туралы" Қазақстан Республикасы Үкіметінің 2023 жылғы 4 қазандағы № 866 қаулысына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Сыдықов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масс-медиа туралы заңнамасының сақталуына тәуекел дәрежесін бағалау өлшемшарттарын және тексеру парағын бекiту туралы" Қазақстан Республикасы Ақпарат және коммуникациялар министрінің 2018 жылғы 9 қарашадағы № 473 және Қазақстан Республикасы Ұлттық экономика министрінің 2018 жылғы 15 қарашадағы № 69 бірлескен бұйрығына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министрінің және Қазақстан Республикасы Ұлттық экономика министрінің бірлескен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 ҰЭМ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Қ.Ж.Ысқақов, Е.Е. Сағнаев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"Фильмге прокаттау куәлігін беру қағидаларын бекіту туралы" Қазақстан Республикасы Мәдениет және спорт министрінің 2019 жылғы 3 мамырдағы № 125 бұйрығына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Сыдықов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елді мекендердегі үй-жайлардың шегінен тыс ашық кеңістікте, жалпыға ортақ пайдаланылатын автомобиль жолдарының бөлінген белдеуінде, елді мекендерден тыс жердегі үй-жайлардың шегінен тыс ашық кеңістікте және жалпыға ортақ пайдаланылатын автомобиль жолдарының бөлінген белдеуінен тыс жерде орналастыру қағидаларын бекіту туралы" Қазақстан Республикасы Ұлттық экономика министрінің 2019 жылғы 13 мамырдағы № 37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Е.Е. Сағнаев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"Телекоммуникациялар желілерінде Қазақстан Республикасы заңнамасының талаптарын сақтау мәселелері бойынша мемлекеттік органдардың өзара іс-қимыл жасасу қағидаларын бекіту туралы" Қазақстан Республикасы Ақпарат және қоғамдық даму министрінің 2022 жылғы 27 қыркүйектегі № 409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 Ысқақов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архив қорының құжаттарын және басқа да архивтік құжаттарды мемлекеттік және арнаулы мемлекеттік архивтердің жинақтау, сақтау, есепке алу мен пайдалану қағидаларын бекіту туралы" Қазақстан Республикасы Мәдениет және спорт министрінің 2023 жылғы 9 тамыздағы № 215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Сыдықов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архив қорының құжаттарын және басқа да архивтік құжаттарды ведомстволық және жеке архивтердің қабылдау, сақтау, есепке алу мен пайдалану қағидаларын бекіту туралы" Қазақстан Республикасы Мәдениет және спорт министрінің 2023 жылғы 25 тамыздағы № 235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Сыдықов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мемлекеттік емес ұйымдарда құжаттама жасау, құжаттаманы басқару және электрондық құжат айналымы жүйелерін пайдалану қағидаларын бекіту туралы" Қазақстан Республикасы Мәдениет және спорт министрінің 2023 жылғы 25 тамыздағы № 236 бұйрығына өзгеріс пен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Сыдықов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"Масс-медиа саласында мемлекеттік қызметтер көрсету қағидаларын бекіту туралы" Қазақстан Республикасы Мәдениет және ақпарат министрінің міндетін атқарушының 2024 жылғы 17 қазандағы № 488-НҚ бұйрығына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 Ысқақов</w:t>
            </w:r>
          </w:p>
        </w:tc>
      </w:tr>
    </w:tbl>
    <w:bookmarkStart w:name="z9" w:id="7"/>
    <w:p>
      <w:pPr>
        <w:spacing w:after="0"/>
        <w:ind w:left="0"/>
        <w:jc w:val="both"/>
      </w:pPr>
      <w:r>
        <w:rPr>
          <w:rFonts w:ascii="Times New Roman"/>
          <w:b w:val="false"/>
          <w:i w:val="false"/>
          <w:color w:val="000000"/>
          <w:sz w:val="28"/>
        </w:rPr>
        <w:t>
      Ескертпе: аббревиатуралардың толық жазылуы:</w:t>
      </w:r>
    </w:p>
    <w:bookmarkEnd w:id="7"/>
    <w:p>
      <w:pPr>
        <w:spacing w:after="0"/>
        <w:ind w:left="0"/>
        <w:jc w:val="both"/>
      </w:pPr>
      <w:r>
        <w:rPr>
          <w:rFonts w:ascii="Times New Roman"/>
          <w:b w:val="false"/>
          <w:i w:val="false"/>
          <w:color w:val="000000"/>
          <w:sz w:val="28"/>
        </w:rPr>
        <w:t>
      МАМ – Қазақстан Республикасының Мәдениет және ақпарат министрлігі;</w:t>
      </w:r>
    </w:p>
    <w:p>
      <w:pPr>
        <w:spacing w:after="0"/>
        <w:ind w:left="0"/>
        <w:jc w:val="both"/>
      </w:pPr>
      <w:r>
        <w:rPr>
          <w:rFonts w:ascii="Times New Roman"/>
          <w:b w:val="false"/>
          <w:i w:val="false"/>
          <w:color w:val="000000"/>
          <w:sz w:val="28"/>
        </w:rPr>
        <w:t>
      ҰЭМ – Қазақстан Республикасының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