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ae46" w14:textId="c35a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Премьер-Министрінің 2022 жылғы 9 қыркүйектегі № 145-ө өкiмiне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5 ақпандағы № 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халықаралық қаржы ұйымдарымен ынтымақтастығы жөніндегі үйлестіру кеңесін құру туралы" Қазақстан Республикасы Премьер-Министрінің 2022 жылғы 9 қыркүйектегі № 145-ө 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Үкіметінің халықаралық қаржы ұйымдарымен ынтымақтастығы жөніндегі үйлестіру кеңесі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"Үйлестіру кеңесінің шешімдері орталық және жергілікті мемлекеттік органдар, сондай-ақ квазимемлекеттік сектор субъектілері үшін заңнама шеңберінде орындауға міндетті болып табылады.".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экономика министрлігі мен Қазақстан Республикасының Стратегиялық жоспарлау және реформалар агенттігі (келісу бойынша) осы өкімнен туындайтын тиісті шараларды қабылдасын.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