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8ae8" w14:textId="b648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мәдениет, білім беру, отбасы және мемлекеттік бақылау мәселелері бойынша өзгерістер мен толықтырулар енгізу туралы" 2025 жылғы 4 желтоқсандағы Қазақстан Республикасы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2025 жылғы 10 желтоқсандағы № 195-ө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мәдениет, білім беру, отбасы және мемлекеттік бақылау мәселелері бойынша өзгерістер мен толықтырулар енгізу туралы" 2025 жылғы 4 желтоқсандағы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5"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мен қабылдануы туралы ақпаратты жалпыға қолжетімді мемлекеттік ақпараттандыру объектісінде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осы Заңды іске асыру жөніндегі жиынтық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Бектенов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195-ө өкімімен 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мәдениет, білім беру, отбасы және мемлекеттік бақылау мәселелері бойынша өзгерістер мен толықтырулар енгізу туралы"  2025 жылғы 4 желтоқсандағы Қазақстан Республикасы Заңымен негізделген құқықтық актілердің тізбесі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w:t>
            </w:r>
          </w:p>
          <w:p>
            <w:pPr>
              <w:spacing w:after="20"/>
              <w:ind w:left="20"/>
              <w:jc w:val="both"/>
            </w:pPr>
            <w:r>
              <w:rPr>
                <w:rFonts w:ascii="Times New Roman"/>
                <w:b w:val="false"/>
                <w:i w:val="false"/>
                <w:color w:val="000000"/>
                <w:sz w:val="20"/>
              </w:rPr>
              <w:t>
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дау мерзі</w:t>
            </w:r>
          </w:p>
          <w:p>
            <w:pPr>
              <w:spacing w:after="20"/>
              <w:ind w:left="20"/>
              <w:jc w:val="both"/>
            </w:pPr>
            <w:r>
              <w:rPr>
                <w:rFonts w:ascii="Times New Roman"/>
                <w:b w:val="false"/>
                <w:i w:val="false"/>
                <w:color w:val="000000"/>
                <w:sz w:val="20"/>
              </w:rPr>
              <w:t>
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сапалы, уақтылы әзірлеуге және қабылдауға жауапты адам</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қаулысына өзгерістер мен толықтырулар енгізу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кейбір мәселелері" туралы Қазақстан Республикасы Үкіметінің 2022 жылғы 19 тамыздағы № 581 қаулысына өзгерістер мен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 Акитаева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жанындағы Сот төрелігі академиясын мемлекеттік аттестаттаудан өткізу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 Төрағасының өкімі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 Мұратбеков</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санитариялық-эпидемиологиялық саламаттылығы саласындағы эпидемиялық мәні бар субъектілердің (объектілердің) тізімін қалыптастыру қағидалары мен нысанын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w:t>
            </w:r>
            <w:r>
              <w:rPr>
                <w:rFonts w:ascii="Times New Roman"/>
                <w:b/>
                <w:i w:val="false"/>
                <w:color w:val="000000"/>
                <w:sz w:val="20"/>
              </w:rPr>
              <w:t>саламаттылығы</w:t>
            </w:r>
            <w:r>
              <w:rPr>
                <w:rFonts w:ascii="Times New Roman"/>
                <w:b w:val="false"/>
                <w:i w:val="false"/>
                <w:color w:val="000000"/>
                <w:sz w:val="20"/>
              </w:rPr>
              <w:t xml:space="preserve"> саласындағы ерекше бақылау мен қадағалауды ұйымдастыру және  жүргізуге қатысты құжат нысандарын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техникалық және кәсіптік, орта білімнен кейінгі білімнің білім беру бағдарламаларын іске асыратын ұйымдарға қатысты мемлекеттік аттестаттауды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техникалық және кәсіптік, орта білімнен кейінгі білім беру ұйымдарын мемлекеттік аттестаттау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тілін қосымша қолдауды қажет ететін, қазақ тілінде оқитын бірінші сыныптардың білім алушылары үшін бейімдеу бағдарламасын, сондай-ақ оны енгізу қағидалары мен 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ұйымының қызметі жетістіктерінің рейтингтік көрсеткіштерін бағалау әдістемесін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 саралау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объектілерін салуды, реконструкциялауды, күрделі жөндеуді  қаржыландыру және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құқықтарын қорғау саласындағы тәуекел дәрежесін бағалау өлшемшарттарын және тексеру парақтарын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қызметі жетістіктерінің рейтингтік көрсеткіштерін бағалау әдістемесін бекiту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 саралау қағидаларын бекiту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халықаралық және шетелдік оқу орындары және (немесе) олардың филиалдары қызметінің қағидаларын және олардың ынтымақтастығының нысандарын бекiту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бағыныстылығына қарамастан жоғары және (немесе) жоғары оқу орнынан кейінгі білім беру бағдарламаларын іске асыратын әскери, арнаулы оқу орындарына қатысты мемлекеттік аттестаттауды өткізу қағидаларын бекiту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Ешенқұлов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"Дәрежелерді беру қағидаларын бекіту туралы" Қазақстан Республикасы Білім және ғылым министрінің 2011 жылғы 31 наурыздағы № 127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Т.И.Ешенқұлов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түрлерінің номенклатурасын бекіту туралы" Қазақстан Республикасы Білім және ғылым министрінің 2013 жылғы 22 ақпандағы № 50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 жүзеге асыру қағидаларын бекіту туралы" Қазақстан Республикасы Білім және ғылым министрінің 2014 жылғы 12 қарашадағы № 459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 туралы ережені бекіту туралы" Қазақстан Республикасы Білім және ғылым министрінің 2015 жылғы 16 қаңтардағы № 14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құқықтарын қорғау саласындағы тәуекел дәрежесін бағалау өлшемшарттарын және тексеру парағының нысанын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міндетін атқарушының 2015 жылғы 30 желтоқсандағы № 832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Қазақстан Республикасы Премьер-Министрінің орынбасары – Ұлттық экономика министрінің</w:t>
            </w:r>
          </w:p>
          <w:p>
            <w:pPr>
              <w:spacing w:after="20"/>
              <w:ind w:left="20"/>
              <w:jc w:val="both"/>
            </w:pPr>
            <w:r>
              <w:rPr>
                <w:rFonts w:ascii="Times New Roman"/>
                <w:b w:val="false"/>
                <w:i w:val="false"/>
                <w:color w:val="000000"/>
                <w:sz w:val="20"/>
              </w:rPr>
              <w:t>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қонақтайтын отбасы туралы ережені бекіту туралы" Қазақстан Республикасы Білім және ғылым министрінің 2016 жылғы 28 маусымдағы № 402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қабылдайтын отбасы туралы ережені бекіту туралы" Қазақстан Республикасы Білім және ғылым министрінің 2016 жылғы 7 қазандағы № 597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бұйрығына өзгерістер мен толықтырулар  енгізу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қағидаларын бекіту туралы" Қазақстан Республикасы Білім және ғылым министрінің міндетін атқарушының 2018 жылғы 14 қыркүйектегі № 464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енгізу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бұйрығына өзгерістер мен толықтырулар енгізу туралы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бұйрығына өзгерістер мен толықтырулар енгізу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орта білім беру объектілерін салуды, реконструкциялауды қаржыландыру әдістемесін бекіту туралы" Қазақстан Республикасы Білім және ғылым министрінің 2020 жылғы 31 желтоқсандағы № 567 бұйрығының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туындыларды орындау кезінде фонограммалардың пайдаланылуы туралы көрерменге хабарлау қағидаларын бекіту туралы" Қазақстан Республикасы Мәдениет және спорт министрінің 2021 жылғы 20 сәуірдегі № 102 бұйрығына өзгерістер мен толықтырулар енгізу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Денсаулық сақтау министрінің 2021 жылғы 20 тамыздағы № ҚР ДСМ-84 бұйрығына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ономастика комиссиялары және республикалық маңызы бар қалалардың, астананың ономастика комиссиялары туралы үлгілік ережені бекіту туралы" Қазақстан Республикасы Мәдениет және спорт министрінің 2022 жылғы 28 ақпандағы № 61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сапасына халықаралық салыстырмалы зерттеулер жүргізуді үйлестіруді және білім беруді дамытудың жай-күйі туралы жыл сайынғы ұлттық баяндаманы дайындауды, сондай-ақ "Ұлттық білім беру дерекқоры" ақпараттық жүйесін қалыптастыруды, сүйемелдеуді, жүйелік-техникалық қызмет көрсетуді, интеграциялауды және ақпараттық қауіпсіздікті қамтамасыз етуді жүзеге асыратын заңды тұлғаны айқындау туралы" Қазақстан Республикасы Білім және ғылым министрінің 2022 жылғы 17 мамырдағы № 200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бекіту туралы" Қазақстан Республикасы Оқу-ағарту министрінің 2022 жылғы 20 шiлдедегi № 333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сондай-ақ мөлшерлерін бекіту туралы" Қазақстан Республикасы Оқу-ағарту министрінің міндетін атқарушының 2022 жылғы 29 шiлдедегi № 347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Қазақстан Республикасы Оқу-ағарту министрінің 2022 жылғы 31 тамыздағы № 385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2022 жылғы 2 желтоқсандағы № ҚР ДСМ-152 және Қазақстан Республикасы Ұлттық экономика министрінің 2022 жылғы 2 желтоқсандағы № 117 бірлескен бұйрығына өзгерістер мен толықтырулар енгізу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Қазақстан Республикасы Премьер-Министрінің орынбасары – Ұлттық экономика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превентивтік тетікке қатысушыларды іріктеу қағидаларын бекіту туралы" Қазақстан Республикасындағы Адам құқықтары жөніндегі уәкілдің 2023 жылғы 27 қаңтардағы № 4 бұйрығына өзгеріс енгізу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уәкілдің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АҚҰО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Бакашбаев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жүзеге асыруға қойылатын санитариялық-эпидемиологиялық талаптар" санитариялық қағидаларын бекіту туралы Қазақстан Республикасы Денсаулық сақтау министрінің 2023 жылғы 7 сәуірдегі № 62 бұйрығына өзгерістер мен толықтыру енгізу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w:t>
            </w:r>
          </w:p>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Оқу-ағарту министрінің 2023 жылғы 10 тамыздағы № 253 бұйрығына өзгерістер енгізу туралы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Мелдебекова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 жұмысқа жіберу, бюджет қаражаты есебінен  жұмсалған шығыстарды өтеу, өз бетімен жұмысқа орналасу құқығын беру,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қағидаларын бекіту туралы" Қазақстан Республикасы Ғылым және жоғары білім министрінің міндетін атқарушының 2023 жылғы 11 тамыздағы № 403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немесе "магистр" дәрежелері берілетін жоғары немесе жоғары оқу орнынан кейінгі білім алуға ақы төлеу үшін білім беру грантын беру қағидаларын бекіту туралы" Қазақстан Республикасы Ғылым және жоғары білім министрінің міндетін атқарушының 2023 жылғы 25 тамыздағы № 443 бұйрығына өзгерістер енгізу туралы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жоғары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 Көбенова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 салалық көтермелеу жүйесін бекіту туралы" Қазақстан Республикасы Оқу-ағарту министрінің 2024 жылғы 25 сәуірдегі № 86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 Акитаева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ата-анасының қамқорлығынсыз қалған балаларға тәлімгерлікті ұйымдастыру қағидаларын бекіту туралы" Қазақстан Республикасы Оқу-ағарту министрінің 2024 жылғы 30 сәуірдегі № 97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қабылдайтын кәсіби отбасылар туралы ережені бекіту туралы" Қазақстан Республикасы Оқу-ағарту министрінің 2025 жылғы 31 наурыздағы № 61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психологиялық-педагогикалық қолдау қызметінің жұмыс істеу қағидаларын бекіту туралы" Қазақстан Республикасы Оқу-ағарту министрінің 2025 жылғы 29 сәуірдегі № 92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Ахметжанов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ұйымдық-құқықтық нысанында құрылған мемлекеттік кітапханалардың, мемлекеттік музейлер мен музей-қорықтардың тауарларды (жұмыстарды, көрсетілетін қызметтерді) өткізуі бойынша ақылы қызмет түрлерін жүзеге асыру, олардың тауарларды (жұмыстарды, көрсетілетін қызметтерді) өткізуінен түсетін, өз иелігінде қалатын ақшаны пайдалану қағидаларын бекіту туралы" Қазақстан Республикасы Мәдениет және ақпарат министрінің 2025 жылғы10 шілдедегі № 312-НҚ бұйрығына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Сыдықов</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ЖСК – Қазақстан Республикасы Жоғары Сот Кеңесі;</w:t>
      </w:r>
    </w:p>
    <w:p>
      <w:pPr>
        <w:spacing w:after="0"/>
        <w:ind w:left="0"/>
        <w:jc w:val="both"/>
      </w:pPr>
      <w:r>
        <w:rPr>
          <w:rFonts w:ascii="Times New Roman"/>
          <w:b w:val="false"/>
          <w:i w:val="false"/>
          <w:color w:val="000000"/>
          <w:sz w:val="28"/>
        </w:rPr>
        <w:t xml:space="preserve">
      АҚҰО – Қазақстан Республикасы Адам құқықтары жөніндегі ұлттық орталық </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ҒЖБМ – Қазақстан Республикасы Ғылым және жоғары білім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