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3eb6" w14:textId="bab3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Заңын іске асыру жөніндегі шаралар туралы" Қазақстан Республикасы Премьер-Министрінің 2025 жылғы 20 тамыздағы № 137-ө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2025 жылғы 28 қазандағы № 174-ө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Заңын іске асыру жөніндегі шаралар туралы" Қазақстан Республикасы Премьер-Министрінің 2025 жылғы 20 тамыздағы № 137-ө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Заңымен негізделген құқықтық актілердің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реттік нөмірі 3-жол алып тасталсын;</w:t>
      </w:r>
    </w:p>
    <w:bookmarkEnd w:id="2"/>
    <w:bookmarkStart w:name="z4" w:id="3"/>
    <w:p>
      <w:pPr>
        <w:spacing w:after="0"/>
        <w:ind w:left="0"/>
        <w:jc w:val="both"/>
      </w:pPr>
      <w:r>
        <w:rPr>
          <w:rFonts w:ascii="Times New Roman"/>
          <w:b w:val="false"/>
          <w:i w:val="false"/>
          <w:color w:val="000000"/>
          <w:sz w:val="28"/>
        </w:rPr>
        <w:t>
      реттік нөмірі 12-жол алып тасталсын;</w:t>
      </w:r>
    </w:p>
    <w:bookmarkEnd w:id="3"/>
    <w:bookmarkStart w:name="z5" w:id="4"/>
    <w:p>
      <w:pPr>
        <w:spacing w:after="0"/>
        <w:ind w:left="0"/>
        <w:jc w:val="both"/>
      </w:pPr>
      <w:r>
        <w:rPr>
          <w:rFonts w:ascii="Times New Roman"/>
          <w:b w:val="false"/>
          <w:i w:val="false"/>
          <w:color w:val="000000"/>
          <w:sz w:val="28"/>
        </w:rPr>
        <w:t>
      реттік нөмірлері 16, 17, 18, 19 және 20-жолдар алып тасталсын;</w:t>
      </w:r>
    </w:p>
    <w:bookmarkEnd w:id="4"/>
    <w:bookmarkStart w:name="z6" w:id="5"/>
    <w:p>
      <w:pPr>
        <w:spacing w:after="0"/>
        <w:ind w:left="0"/>
        <w:jc w:val="both"/>
      </w:pPr>
      <w:r>
        <w:rPr>
          <w:rFonts w:ascii="Times New Roman"/>
          <w:b w:val="false"/>
          <w:i w:val="false"/>
          <w:color w:val="000000"/>
          <w:sz w:val="28"/>
        </w:rPr>
        <w:t>
      реттік нөмірлері 68 және 69-жолдар алып тасталсын.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