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4abda" w14:textId="c34ab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заңнамалық актілеріне Қазақстан Республикасының қылмыстық заңнамасын оңтайландыру мәселелері бойынша өзгерістер мен толықтырулар енгізу туралы" 2025 жылғы 16 шілдедегі Қазақстан Республикасының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2025 жылғы 5 тамыздағы № 124-ө Өкімі.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қабылдануы "Қазақстан Республикасының кейбір заңнамалық актілеріне Қазақстан Республикасының қылмыстық заңнамасын оңтайландыру мәселелері бойынша өзгерістер мен толықтырулар енгізу туралы" 2025 жылғы 16 шілдедегі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негізделген құқықтық актілердің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тізбе) бекітілсін.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мемлекеттік органдары: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тізбеге сәйкес құқықтық актілердің жобаларын әзірлесін және белгіленген тәртіппен Қазақстан Республикасының Үкіметіне бекітуге енгізсін;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тізбеге сәйкес тиісті ведомстволық актілерді қабылдасын;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ай сайын, 30-ы күнінен кешіктірмей тізбеге сәйкес құқықтық актілердің әзірленуі және қабылдануы туралы ақпаратты жалпыға қолжетімді мемлекеттік ақпараттандыру объектісінде орналастырып тұрсын.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Әділет министрлігі көрсетілген Заңды іске асыру жөніндегі жиынтық ақпаратты талдап, қорытындыласын және ай сайын, 5-і күнінен кешіктірмей жалпыға қолжетімді мемлекеттік ақпараттандыру объектісінде орналастырып тұрсын.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124-ө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Қабылдануы "Қазақстан Республикасының кейбір заңнамалық актілеріне Қазақстан Республикасының қылмыстық заңнамасын оңтайландыру мәселелері бойынша өзгерістер мен толықтырулар енгізу туралы" 2025 жылғы 16 шілдедегі Қазақстан Республикасының Заңымен негізделген құқықтық актілердің тізбесі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Тізбеге өзгеріс енгізілді - ҚР Премьер-Министрінің 05.02.2026 </w:t>
      </w:r>
      <w:r>
        <w:rPr>
          <w:rFonts w:ascii="Times New Roman"/>
          <w:b w:val="false"/>
          <w:i w:val="false"/>
          <w:color w:val="ff0000"/>
          <w:sz w:val="28"/>
        </w:rPr>
        <w:t>№ 8-ө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Р/с№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актінің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Актінің нысаны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Орындауға жауапты мемлекеттік 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актілердің сапасына, уақтылы әзірленуіне және енгізілуіне жауапты адам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Лауазымнан шеттетiлген күдіктілерге, айыпталушыларға және сотталушыларға ай сайынғы мемлекеттік жәрдемақы төлеу қағидаларын бекіту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жылғы желтоқсан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В.В. Шегай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Республикасы Iшкi iстер министрлiгiнiң мәселелерi" туралы Қазақстан Республикасы Үкіметінің 2005 жылғы 22 маусымдағы № 607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қыркүйек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О.Б. Бекеев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Қылмыстық-атқару жүйесі мекемелерінде өткізу режимін ұйымдастыру қағидаларын бекіту туралы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министрінің бұйрығы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қыркүйек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А.С. Қайырбеков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 мекемелерінің сотталғандардың еңбегін ұйымдастыру қағидалары мен шарттарын бекіту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министрінің бұйрығы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қыркүйек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А.С. Қайырбеков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"Ішкі істер органдары арнайы қабылдау орындарының қызметін ұйымдастыру ережесін бекіту туралы" Қазақстан Республикасы Ішкі істер министрінің 2011 жылғы 23 мамырдағы № 232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министрінің бұйрығы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қыркүйек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И.В. Лепеха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"Ішкі істер органдары арнайы қабылдау орындарының ішкі тәртіп қағидаларын бекіту туралы" Қазақстан Республикасы Ішкі істер министрінің 2012 жылғы 9 қаңтардағы № 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министрінің бұйрығы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қыркүйек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И.В. Лепеха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Республикасы Ұлттық қауіпсіздік комитеті әскери полициясы органдарының гауптвахталарында күдікті және айыпталушы әскери қызметшілерді ұстаудың ішкі тәртібінің қағидаларын бекіту туралы" Қазақстан Республикасы Ұлттық қауіпсіздік комитеті Төрағасының 2014 жылғы 10 маусымдағы № 182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қауіпсіздік комитеті Төрағасының бұйрығы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ҰҚК (келісу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қыркүйек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Ә.С. Алтынбаев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"Бас бостандығынан айыруға сотталғандармен тәрбие жұмысын жүргізу қағидасын бекіту туралы" Қазақстан Республикасы Ішкі істер министрінің 2014 жылғы 13 тамыздағы № 508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министрінің бұйрығы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қыркүйек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А.С. Қайырбеков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"Қылмыстық-атқару жүйесі мекемелерінде ерекше жағдайлар режимін енгізу қағидасын бекіту туралы" Қазақстан Республикасы Ішкі істер министрінің 2014 жылғы 14 тамыздағы № 510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енгізу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министрінің бұйрығы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қыркүйек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А.С. Қайырбеков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"Пробация қызметінің жұмысын ұйымдастыру қағидаларын бекіту туралы" Қазақстан Республикасы Ішкі істер министрінің 2014 жылғы 15 тамыздағы № 511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министрінің бұйрығы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қыркүйек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А.С. Қайырбеков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"Сотталғандарды жазасын өтеу үшін қылмыстық-атқару жүйесінің мекемелеріне жіберу қағидаларын бекіту туралы" Қазақстан Республикасы Ішкі істер министрінің 2014 жылғы 22 тамыздағы № 551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министрінің бұйрығы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қыркүйек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А.С. Қайырбеков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"Үйқамақ түріндегі бұлтартпау шарасын орындау қағидасын бекіту туралы" Қазақстан Республикасы Ішкі істер министрінің 2014 жылғы 29 тамыздағы № 564, Қазақстан Республикасы Бас Прокурорының 2014 жылғы 2 қыркүйектегі № 86, Қазақстан Республикасы Ұлттық қауіпсіздік комитеті Төрағасының 2014 жылғы 4 қыркүйектегі № 290, Қазақстан Республикасы Қаржы министрінің 2014 жылғы 11 қыркүйектегі № 394, Қазақстан Республикасы Мемлекеттік қызмет істері және сыбайлас жемқорлыққа қарсы іс-қимыл агенттігі Төрағасының 2014 жылғы 12 қыркүйектегі № 4 бірлескен бұйрығына өзгерістер мен толықтырулар енгізу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министрінің, Қазақстан Республикасы Бас Прокурорының, Қазақстан Республикасы Ұлттық қауіпсіздік комитеті Төрағасының, Қазақстан Республикасы Қаржылық мониторинг агенттігі Төрағасының бірлескен бұйрығы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ІІМ, БП (келісу бойынша), ҰҚК (келісу бойынша), ҚМА (келісу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қыркүйек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И.В. Лепеха, Т.Ғ. Тәшімбаев, Ә.С. Алтынбаев, Ж.Ф. Елемесов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"Жазасын өтеуден шартты түрде мерзімінен бұрын босатылған адамдардың мінез-құлқын бақылауды жүзеге асыру қағидасын бекіту туралы" Қазақстан Республикасы Ішкі істер министрінің міндетін атқарушының 2014 жылғы 19 қыркүйектегі № 622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министрінің бұйрығы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қыркүйек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И.В. Лепеха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"Қылмыстық құқық бұзушылықтар туралы арызды, хабарды немесе баянатты қабылдау және тіркеу, сондай-ақ Сотқа дейінгі тергеп-тексерулердің бірыңғай тізілімін жүргізу қағидаларын бекіту туралы" Қазақстан Республикасы Бас Прокурорының 2014 жылғы 19 қыркүйектегі № 89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Бас Прокурорының бұйрығы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 (келісу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қыркүйек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Т.Ғ. Тәшімбаев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Республикасы ұлттық қауіпсіздік органдары тергеу изоляторларының ішкі тәртіптеме қағидаларын бекіту туралы" Қазақстан Республикасы Ұлттық қауіпсіздік комитеті Төрағасының 2014 жылғы 15 қазандағы № 346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қауіпсіздік комитеті Төрағасының бұйрығы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ҰҚК (келісу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қыркүйек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А.Қ. Төлеуов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"Қылмыстық-атқару жүйесі мекемелерінің iшкi тәртiптеме қағидаларын бекіту туралы" Қазақстан Республикасы Ішкі істер министрінің 2014 жылғы 17 қарашадағы № 819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енгізу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министрінің бұйрығы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қыркүйек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А.С. Қайырбеков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"Азаматтық хал актілерін мемлекеттік тіркеу туралы электрондық және қағаз жеткізгіштегі акт жазбаларының, куәліктер мен анықтамалардың нысандарын бекіту туралы" Қазақстан Республикасы Әділет министрінің 2015 жылғы 12 қаңтардағы № 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Әділет министрінің бұйрығы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қыркүйек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Б.Ш. Жақселекова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"Азаматтық хал актілерін мемлекеттік тіркеуді ұйымдастыру, оларға өзгерістер, түзетулер, толықтырулар енгізу, азаматтық хал актілерінің күшін жою және қалпына келтіру қағидаларын бекіту туралы" Қазақстан Республикасы Әділет министрінің 2015 жылғы 25 ақпандағы № 112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министрінің бұйрығы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қыркүйек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Б.Ш. Жақселекова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"Мемлекет кепілдік берген заң көмегін алуға тұлғалардың құқықтарын растайтын құжаттардың тізбесін бекіту туралы" Қазақстан Республикасы Әділет министрінің 2015 жылғы 25 ақпандағы № 114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министрінің бұйрығы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қыркүйек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Б.Ш. Жақселекова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Республикасының жануарлар дүниесін қорғау, өсімін молайту және пайдалану саласындағы заңнамасын бұзумен келтірілген зиянның орнын толтыру мөлшерін бекіту туралы" Қазақстан Республикасы Ауыл шаруашылығы министрінің міндетін атқарушының 2015 жылғы 27 ақпандағы № 18-03/158 бұйрығына өзгерістер мен толықтырулар енгізу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Экология және табиғи ресурстар министрінің бұйрығы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қыркүйек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Н.Қ. Шәрбиев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"Сотталған адамның әлеуметтік пайдалы байланыстарын қолдау үшін ауыстыру қағидаларын бекіту туралы" Қазақстан Республикасы Ішкі істер министрінің 2017 жылғы 31 мамырдағы № 375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министрінің бұйрығы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ІІМ, БП (келісу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қыркүйек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А.С. Қайырбеков, Т.Ғ. Тәшімбаев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"Жазалаудың осы түріне сотталған адамдардың қоғамдық жұмыстарды орындауын ұйымдастыру қағидаларын бекіту туралы" Қазақстан Республикасы Ішкі істер министрінің 2017 жылғы 2 маусымдағы № 386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министрінің бұйрығы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қыркүйек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А.С. Қайырбеков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"Қамаққа алу түріндегі жазаны орындауды жүзеге асыратын арнаулы мекемелердің қызметі мен ішкі тәртіптемесін ұйымдастыру қағидаларын бекіту туралы" Қазақстан Республикасы Ішкі істер министрінің 2017 жылғы 26 шілдедегі № 504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министрінің бұйрығы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қыркүйек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А.С. Қайырбеков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"Қылмыстық-атқару жүйесі тергеу изоляторларының ішкі тәртіптеме қағидаларын бекіту туралы" Қазақстан Республикасы Ішкі істер министрінің 2017 жылғы 26 шілдедегі № 505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министрінің бұйрығы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қыркүйек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А.С. Қайырбеков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"Қылмыстық-атқару жүйесі мекемелерінің инженерлік-техникалық қадағалау, бақылау және күзет құралдарын пайдалану қағидаларын бекіту туралы" Қазақстан Республикасы Ішкі істер министрінің 2017 жылғы 27 қыркүйектегі № 137 қбпү бұйрығына өзгерістер мен толықтырулар енгізу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министрінің бұйрығы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қыркүйек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А.С. Қайырбеков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"Ішкі істер органдарындағы уақытша ұстау изоляторларының ішкі тәртіптеме қағидаларын бекіту туралы" Қазақстан Республикасы Ішкі істер министрінің 2018 жылғы 5 ақпандағы № 95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министрінің бұйрығы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қыркүйек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И.В. Лепеха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"Ұялы байланыстың абоненттік құрылғыларын тіркеу қағидаларын бекіту туралы" Қазақстан Республикасы Ақпарат және коммуникациялар министрінің міндетін атқарушының 2018 жылғы 23 мамырдағы № 226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Цифрлық даму, инновациялар және аэроғарыш өнеркәсібі министрінің бұйрығы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ЦДИАӨМ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қыркүйек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Д.У. Мұсалиев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"Адвокат, заң консультанты көрсететін, мемлекет кепілдік берген заң көмегіне ақы төлеу және құқықтық консультация беруге, қорғауға және өкілдік етуге, сондай-ақ татуластыру рәсімдерін жүргізуге байланысты шығыстарды өтеу қағидалары" Қазақстан Республикасы Әділет министрінің 2018 жылғы 28 қыркүйектегі № 1462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министрінің бұйрығы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қыркүйек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Б.Ш. Жақселекова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"Шетелде азаматтық хал актілерін мемлекеттік тіркеу саласында мемлекеттік қызметтерді көрсету, сондай-ақ азаматтық хал актілерін тіркеу туралы қайталама куәліктер мен анықтамалар беру қағидаларын бекіту туралы" Қазақстан Республикасы Сыртқы істер министрінің 2020 жылғы 12 маусымдағы № 11-1-4/192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Сыртқы істер министрінің бұйрығы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қыркүйек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А.Ғ. Саинов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"Медициналық сипаттағы мәжбүрлеу шарасын қолдану қағидаларын бекіту туралы" Қазақстан Республикасы Денсаулық сақтау министрінің 2020 жылғы 15 желтоқсандағы № ҚР ДСМ-262/2020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енгізу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министрінің бұйрығы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қыркүйек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Е.Ш. Нұрлыбаев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Республикасы Қарулы Күштерінің әскери полиция органдарының гауптвахтасындағы ішкі тәртіптеме және онда күдіктілер мен айыпталушыларды ұстау қағидаларын бекіту туралы" Қазақстан Республикасы Қорғаныс министрінің 2023 жылғы 12 сәуірдегі № 322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Қорғаныс министрінің бұйрығы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Қорғанысмині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қыркүйек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С.Б. Қамалетдинов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"Азаматтық хал актілерін мемлекеттік тіркеу қызметтеріне ақы төлеу мөлшерін айқындау туралы" Қазақстан Республикасының Цифрлық даму, инновациялар және аэроғарыш өнеркәсібі министрінің 2023 жылғы 9 маусымдағы № 175/НҚ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Цифрлық даму, инновациялар және аэроғарыш өнеркәсібі министрінің бұйрығы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ЦДИАӨМ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қыркүйек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Р.А. Коняшкин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"Адвокат, заң консультанты көрсеткен, мемлекет кепілдік берген заң көмегіне ақы төлеудің және құқықтық консультация беруге, қорғауға және өкілдік етуге, сондай-ақ татуластыру рәсімдерін жүргізуге байланысты шығыстарды өтеудің мөлшерін бекіту туралы" Қазақстан Республикасы Әділет министрінің 2023 жылғы 30 маусымдағы № 434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министрінің бұйрығы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қыркүйек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Б.Ш. Жақселекова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"Азаматтық хал актілерін тіркеу саласындағы тәуекел дәрежесін бағалау өлшемшарттарын және тексеру парағын бекіту туралы" Қазақстан Республикасы Әділет министрінің 2023 жылғы 26 қыркүйектегі № 688 және Қазақстан Республикасы Ұлттық экономика министрінің 2023 жылғы 28 қыркүйектегі № 169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бұйрығына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министрінің және Қазақстан Республикасы Ұлттық экономика министрінің бірлескен бұйрығы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Әділетмині, ҰЭМ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қыркүйек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Б.Ш. Жақселекова, А.К. Дарбаев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Әділетмині – Қазақстан Республикасының Әділет министрлігі;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БП – Қазақстан Республикасының Бас прокуратурасы;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ДСМ – Қазақстан Республикасының Денсаулық сақтау министрлігі;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Еңбекмині – Қазақстан Республикасының Еңбек және халықты әлеуметтік қорғау министрлігі;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ҚМА – Қазақстан Республикасының Қаржылық мониторинг агенттігі;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Қорғанысмині – Қазақстан Республикасының Қорғаныс министрлігі;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СІМ – Қазақстан Республикасының Сыртқы істер министрлігі;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ҰҚК – Қазақстан Республикасының Ұлттық қауіпсіздік комитеті;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ҰЭМ – Қазақстан Республикасының Ұлттық экономика министрлігі;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ЦДИАӨМ – Қазақстан Республикасының Цифрлық даму, инновациялар және аэроғарыш өнеркәсібі министрлігі;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ІІМ – Қазақстан Республикасының Ішкі істер министрлігі;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ЭТРМ – Қазақстан Республикасының Экология және табиғи ресурстар министрлігі.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