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afc2" w14:textId="57ca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Орталық атқарушы органдар басшыларының халықпен кездесу өткізуінің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2025 жылғы 30 шілдедегі № 120-ө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орталық атқарушы органдар басшыларының халықпен кездесу өткізуінің 2025 жылдың екінші жартыжылдығына арналған </w:t>
      </w:r>
      <w:r>
        <w:rPr>
          <w:rFonts w:ascii="Times New Roman"/>
          <w:b w:val="false"/>
          <w:i w:val="false"/>
          <w:color w:val="000000"/>
          <w:sz w:val="28"/>
        </w:rPr>
        <w:t>графигі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өкімнің орындалуын бақылау Қазақстан Республикасының Мәдениет және ақпарат министрлігіне жүктелсін.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Орталық атқарушы органдар басшыларының халықпен кездесу өткізуінің 2025 жылдың екінші жартыжылдығына арналған графигі</w:t>
      </w:r>
    </w:p>
    <w:bookmarkEnd w:id="2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қала, ауыл, кент, ауылдық округ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Жезқазған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Ғылым және жоғары білім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Қаскелең қаласы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және халықты әлеуметтік қорғау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Көлік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 ауданы Бейнеу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облысы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 ауданы Сарыағаш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Мәдениет және ақпарат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Ұлытау облысы 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облысы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Оқу-ағарту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Өнеркәсіп және құрылыс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Сауда және интеграция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Су ресурстары және ирригация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облысы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Іле ауданы Өтеген батыр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 Сарыкемер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облысы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 Шардара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ауданы Сарқан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Туризм және спорт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  Баянауыл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 Лобаново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облысы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Цифрлық даму, инновациялар және аэроғарыш өнеркәсібі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Экология және табиғи ресурстар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Энергетика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