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5ee10" w14:textId="375ee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азаматтық қорғау, электр энергетикасы және мемлекеттік мүлікті басқару мәселелері бойынша өзгерістер мен толықтырулар енгізу туралы" 2025 жылғы 24 маусымдағы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2025 жылғы 12 шілдедегі № 108-ө Өкімі</w:t>
      </w:r>
    </w:p>
    <w:p>
      <w:pPr>
        <w:spacing w:after="0"/>
        <w:ind w:left="0"/>
        <w:jc w:val="both"/>
      </w:pPr>
      <w:bookmarkStart w:name="z1" w:id="0"/>
      <w:r>
        <w:rPr>
          <w:rFonts w:ascii="Times New Roman"/>
          <w:b w:val="false"/>
          <w:i w:val="false"/>
          <w:color w:val="000000"/>
          <w:sz w:val="28"/>
        </w:rPr>
        <w:t xml:space="preserve">
      1. Қоса беріліп отырған қабылдануы "Қазақстан Республикасының кейбір заңнамалық актілеріне азаматтық қорғау, электр энергетикасы және мемлекеттік мүлікті басқару мәселелері бойынша өзгерістер мен толықтырулар енгізу туралы" 2025 жылғы 24 маусымдағы Қазақстан Республикасының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Қазақстан Республикасының Президентіне және Қазақстан Республикасының Үкіметіне белгіленген тәртіппен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ақпаратты талдап, қорытындыласын және ай сайын, 5-і күнінен кешіктірмей жиынтық ақпаратты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2025 жылғы 12 шілдедегі</w:t>
            </w:r>
            <w:r>
              <w:br/>
            </w:r>
            <w:r>
              <w:rPr>
                <w:rFonts w:ascii="Times New Roman"/>
                <w:b w:val="false"/>
                <w:i w:val="false"/>
                <w:color w:val="000000"/>
                <w:sz w:val="20"/>
              </w:rPr>
              <w:t>№ 108-ө өкімімен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Қабылдануы "Қазақстан Республикасының кейбір заңнамалық актілеріне азаматтық қорғау, электр энергетикасы және мемлекеттік мүлікті басқару мәселелері бойынша өзгерістер мен толықтырулар енгізу туралы" 2025 жылғы 24 маусымдағы Қазақстан Республикасының Заңымен негізделген құқықтық актілердің тізбесі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 сапалы, уақтылы әзірлеуге және енгізуге жауапты адам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және өңірлік ауқымдағы төтенше жағдайларды және олардың салдарын жою жөніндегі республикалық жедел штаб туралы ережені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тамыз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Күштерінде, басқа да әскерлері мен әскери құралымдарында әскери қызмет өткеру ережелерін бекіту туралы" Қазақстан Республикасы Президентінің 2006 жылғы 25 мамырдағы № 124 Жарлығына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 Жазықбаев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уәкілетті органның жалауы мен рәмізінің, азаматтық қорғау саласындағы уәкілетті органның аумақтық бөлімшелері мен білім беру ұйымдары жалауларының, азаматтық қорғаныстың әскери бөлімдерінің жауынгерлік жалауларының сипаттамасын бекіту туралы" Қазақстан Республикасы Президентінің 2017 жылғы 15 қыркүйектегі № 549 Жарлығына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құқық қорғау органдарының, табиғи және техногендік сипаттағы төтенше жағдайлардың алдын алу және оларды жою, халыққа шұғыл медициналық және психологиялық көмек көрсету жөніндегі функцияларды жүзеге асыратын азаматтық қорғау органдарының, мемлекеттік фельдъегерлік қызметінің қызметкерлері антының мәтінін және ант беру тәртібін бекіту, сондай-ақ Қазақстан Республикасы Президентінің кейбір жарлықтарының күші жойылды деп тану туралы" Қазақстан Республикасы Президентінің 2022 жылғы 19 желтоқсандағы № 61 Жарлығына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органдарының қызметі бойынша ауысқан кезде көтерме жәрдемақыға, көлікте жол жүргені және өз мүлкін тасымалдағаны үшін жұмсалған шығындарының өтелуіне құқығы бар қызметкерлері лауазымдарының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және одан көп адам қаза тапқан қауіпті өндірістік объектідегі еңбек қызметіне және аварияға байланысты емес жазатайым оқиғаларды тергеп-тексеру жөніндегі үкіметтік комиссия құру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жоюға байланысты жұмыстарды орындау үшін жеке және заңды тұлғалардың көлігін пайдаланғаны үшін шығыстарды өтеу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Аблалиев С.Ә.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объектілерін сату қағидасын бекіту туралы" Қазақстан Республикасы Үкіметінің 2011 жылғы 9 тамыздағы № 920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Темірбеков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 туралы" Қазақстан Республикасының Заңын іске асырудың кейбір мәселелері" Қазақстан Республикасы Үкіметінің 2011 жылғы 20 қазандағы № 1192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Сайтбеков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материалдық құндылықтарын есептен шығару, жою, кәдеге жарату және кәдеге жаратылған тауарларды өткізу қағидаларын бекіту туралы" Қазақстан Республикасы Үкіметінің 2014 жылғы 31 шілдедегі № 859 қаулысына өзгеріс пен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материалдық құндылықтарымен операциялар жүргізу қағидаларын бекіту туралы" Қазақстан Республикасы Үкіметінің 2014 жылғы 31 шілдедегі № 860 қаулысына өзгеріс пен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материалдық құндылықтарын сақтау пункттеріне шығындарды өтеу, сондай-ақ мемлекеттік материалдық резервтің төтенше жағдайлар мен олардың салдарларының алдын алу және оларды жою, нарыққа реттеушілік ықпал ету, босқындарға көмек көрсету және гуманитарлық көмек көрсету үшін пайдаланылған материалдық құндылықтары үшін шығындарды өтеу қағидаларын бекіту туралы" Қазақстан Республикасы Үкіметінің 2014 жылғы 31 шілдедегі № 865 қаулысына өзгеріс пен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мәселелері" туралы Қазақстан Республикасы Үкіметінің 2014 жылғы 19 қыркүйектегі № 994 қаулысына өзгеріс пен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және броньнан шығару тәртібімен мемлекеттік материалдық резервтен материалдық құндылықтарды шығару қағидаларын бекіту туралы" Қазақстан Республикасы Үкіметінің 2014 жылғы 17 қазандағы № 1108 қаулысына өзгерістер мен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объектілерін құру және пайдалану қағидаларын бекіту туралы" Қазақстан Республикасы Үкіметінің 2014 жылғы 19 желтоқсандағы № 1357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материалдық құндылықтарын есепке алу қағидаларын бекіту туралы" Қазақстан Республикасы Үкіметінің 2015 жылғы 4 наурыздағы № 108 қаулысына өзгеріс пен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қызметкерлерін және олармен бірге тұратын отбасы мүшелерін, зейнеткерлерін, сондай-ақ қызметтік міндеттерін атқару кезінде қаза тапқан қызметкерлердің балаларын олар кәмелеттік жасқа толғанға дейін тиісті мемлекеттік денсаулық сақтау ұйымдарында медициналық және санаторий-курорттық қамтамасыз ету қағидаларын бекіту туралы" Қазақстан Республикасы Үкіметінің 2016 жылғы 18 ақпандағы № 78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министрлiгінiң кейбiр мәселелерi" туралы Қазақстан Республикасы Үкіметінің 2017 жылғы 18 ақпандағы № 81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Шегай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көмек көрсету қағидаларын бекіту туралы" Қазақстан Республикасы Үкіметінің 2019 жылғы 8 қазандағы № 743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мәселелері" туралы Қазақстан Республикасы Үкіметінің 2020 жылғы 23 қазандағы № 701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 туралы ережені бекіту және Қазақстан Республикасы Үкіметінің кейбір шешімдерінің күші жойылды деп тану туралы" Қазақстан Республикасы Үкіметінің 2022 жылғы 2 маусымдағы № 357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Абубакиров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қызметшiлердің (мерзімді қызметтегі әскери қызметшілерден басқа), арнаулы мемлекеттік органдар және құқық қорғау органдары, мемлекеттік фельдъегерлік қызмет қызметкерлерінің, сондай-ақ арнаулы атақтарға, сыныптық шендерге ие болу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 қайтару қағидаларын бекіту туралы" Қазақстан Республикасы Үкіметінің 2023 жылғы 15 маусымдағы № 472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Шегай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төлемдеріне жеңілдіктерді сақтау қағидаларын бекіту"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оларға еңбек сіңірген жылдары үшін зейнетақы төлемдеріне жеңілдіктерді сақтау қағидаларын бекіту туралы" Қазақстан Республикасы Үкіметінің 2022 жылғы 22 маусымдағы № 412 қаулысының күші жойылды деп тану туралы" Қазақстан Республикасы Үкіметінің 2023 жылғы 20 маусымдағы № 487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қызметшiлердің, арнаулы мемлекеттік және құқық қорғау органдары, мемлекеттік фельдъегерлік қызмет қызметкерлерiнің, сондай-ақ әскери немесе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қағидаларын бекіту және Қазақстан Республикасы Үкіметінің кейбір шешімдерінің күші жойылды деп тану туралы" Қазақстан Республикасы Үкіметінің 2023 жылғы 29 тамыздағы № 733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қызметшiлерге, арнаулы мемлекеттік және құқық қорғау органдары, мемлекеттік фельдъегерлік қызмет қызметкерлеріне, сондай-ақ арнаулы атақтарға, сыныптық шендерге ие болу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қағидаларын бекіту және Қазақстан Республикасы Үкіметінің кейбір шешімдерінің күші жойылды деп тану туралы" Қазақстан Республикасы Үкіметінің 2023 жылғы 29 тамыздағы № 734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 монтаждау, баптау және оларға техникалық қызмет көрсету жөніндегі қызметті жүзеге асыруға рұқсат беру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Камалов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 монтаждау, баптау және техникалық қызмет көрсету жөніндегі қызметті жүзеге асыруға  дара кәсіпкерлер мен заңды тұлғаларға қойылатын рұқсат беру талаптарын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Камалов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өрт қауіпсіздігі талаптарына сәйкестігі туралы қорытынды беру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Камалов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нормалар мен қағидалар жоқ объектілерді өртке қарсы қорғаудың ерекшелігін айқындайтын арнайы техникалық шарттарды келісу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Камалов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беруге қабылдау алдында оның өрт қауіпсіздігі талаптарына сәйкестігі туралы қорытындының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Камалов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органдарының қызметкерлері мен әскери қызметшілерін казармалық жағдайда болған кезде және (немесе) карантиндік іс-шараларға қатысқан кезде тамақпен қамтамасыз ету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Камалов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 сақтандырылуға жататын, алаңы екі мың шаршы метрден асатын, адамдар жаппай болатын объектілердің тізбесін және үшінші тұлғалардың өміріне, денсаулығына және мүлкіне зиян келтіргені үшін адамдар жаппай болатын объектілер иелерінің азаматтық-құқықтық жауапкершілігін жүктелген сақтандырудың үлгілік шартын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Камалов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жағдайға ден қою кезіндегі мемлекеттік органдар мен ұйымдарды басқару және олардың өзара іс-қимылы алгоритмін бекіту туралы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және Қазақстан Республикасы Төтенше жағдайлар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тамыз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 Р.Ф. Камалов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алдын алу жөніндегі талаптарды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тамыз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Камалов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қызметтерінің лауазымды адамдары санының нормативін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Бұзылуы жедел ықпал ету шараларын қолдануға алып келетін өнеркәсіптік қауіпсіздік талаптарының тізбесін, сондай-ақ нақты бұзушылықтарға қатысты жедел ықпал ету шарасының нақты түрін осы шараның қолданылу мерзімін (қажет болған кезде) көрсете отырып талаптарды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тағайындау, тексеру нәтижелері, тексеруді ұзарту, тоқтата тұру, қайта бастау туралы, өнеркәсіптік қауіпсіздік саласындағы қызметті немесе қызметтің жекелеген түрлерін тоқтата тұру не оған тыйым салу туралы актілердің, анықталған бұзушылықтарды жою туралы нұсқаманың нысандарын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уақытында эвакуациялық іс-шараларды ұйымдастыру және өткізу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эвакуациялық іс-шараларды ұйымдастыру және өткізу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қорғауды бейбіт жағдайдан әскери жағдайға ауыстыру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органдарының қызметкерлеріне ақшалай үлесті, жәрдемақыларды және өзге де төлемдерді төлеу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үшін қауіп-қатері жоғары болуына байланысты жетуі қиын жерлердің, су, таулы және спелеологиялық объектілердің тізбесін және азаматтық қорғау саласындағы уәкілетті органның аумақтық органдарына хабарлау тәртібін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мониторинг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Камалов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аймақтарға бөлудің (аудандастырудың) әртүрлі масштабты карталарын және сейсмикалық тәуекел карталарын әзірлеу және қолдану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Камалов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немесе төтенше жағдайдың қолданылуы немесе терроризмге қарсы операция жүргізу кезеңінде немесе қарулы қақтығыс жағдайларында немесе табиғи және техногендік сипаттағы төтенше жағдай жарияланған жерде төтенше жағдайларды жою немесе өрттерді сөндіру жөніндегі міндеттерді орындау кезінде азаматтық қорғау органдарының қызметкерлері мен әскери қызметшілерінің қызмет мерзімін есептеу және оларға ақшалай қамтылым төлеу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 атқару кезінде, сондай-ақ авариялық-құтқару және шұғыл жұмыстар жүргізу кезеңінде кәсіби авариялық-құтқару қызметтері мен құралымдарын ұстауға бөлінетін қаражат есебінен шығыстарды төлей отырып, құтқарушыларды тамақ өнімдерімен қамтамасыз ету нормаларын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органдарының қызметкерлері мен әскери қызметшілерінің сыныптық біліктілігін айқындау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органдарының және уәкілетті органның ведомстволық бағынысты мемлекеттік кәсіпорындарының қызметкерлері мен жұмыскерлері үшін арнайы нысанды киім үлгілерін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 Есімсейітов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тапсырысын орындау үшін қажетті тауарлардың тізбесін айқындау және көлемдерін есептеу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тапсырысын орындау үшін қажетті тауарлардың тізбесін айқындау және көлемдерін есептеу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Жамауов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тапсырысын орындау үшін қажетті тауарлардың тізбесін айқындау және көлемдерін есептеу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w:t>
            </w:r>
          </w:p>
          <w:p>
            <w:pPr>
              <w:spacing w:after="20"/>
              <w:ind w:left="20"/>
              <w:jc w:val="both"/>
            </w:pPr>
            <w:r>
              <w:rPr>
                <w:rFonts w:ascii="Times New Roman"/>
                <w:b w:val="false"/>
                <w:i w:val="false"/>
                <w:color w:val="000000"/>
                <w:sz w:val="20"/>
              </w:rPr>
              <w:t>
Мұсалиев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тапсырысын орындау үшін қажетті тауарлардың тізбесін айқындау және көлемдерін есептеу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p>
            <w:pPr>
              <w:spacing w:after="20"/>
              <w:ind w:left="20"/>
              <w:jc w:val="both"/>
            </w:pPr>
            <w:r>
              <w:rPr>
                <w:rFonts w:ascii="Times New Roman"/>
                <w:b w:val="false"/>
                <w:i w:val="false"/>
                <w:color w:val="000000"/>
                <w:sz w:val="20"/>
              </w:rPr>
              <w:t>
Аблалиев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тапсырысын орындау үшін қажетті тауарлардың тізбесін айқындау және көлемдерін есептеу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w:t>
            </w:r>
          </w:p>
          <w:p>
            <w:pPr>
              <w:spacing w:after="20"/>
              <w:ind w:left="20"/>
              <w:jc w:val="both"/>
            </w:pPr>
            <w:r>
              <w:rPr>
                <w:rFonts w:ascii="Times New Roman"/>
                <w:b w:val="false"/>
                <w:i w:val="false"/>
                <w:color w:val="000000"/>
                <w:sz w:val="20"/>
              </w:rPr>
              <w:t>
Нұрлыбаев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тапсырысын орындау үшін қажетті тауарлардың тізбесін айқындау және көлемдерін есептеу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w:t>
            </w:r>
          </w:p>
          <w:p>
            <w:pPr>
              <w:spacing w:after="20"/>
              <w:ind w:left="20"/>
              <w:jc w:val="both"/>
            </w:pPr>
            <w:r>
              <w:rPr>
                <w:rFonts w:ascii="Times New Roman"/>
                <w:b w:val="false"/>
                <w:i w:val="false"/>
                <w:color w:val="000000"/>
                <w:sz w:val="20"/>
              </w:rPr>
              <w:t>
Исақұлов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қатер төндіретін гидротехникалық құрылысжайлардың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w:t>
            </w:r>
          </w:p>
          <w:p>
            <w:pPr>
              <w:spacing w:after="20"/>
              <w:ind w:left="20"/>
              <w:jc w:val="both"/>
            </w:pPr>
            <w:r>
              <w:rPr>
                <w:rFonts w:ascii="Times New Roman"/>
                <w:b w:val="false"/>
                <w:i w:val="false"/>
                <w:color w:val="000000"/>
                <w:sz w:val="20"/>
              </w:rPr>
              <w:t>
Ибрайханов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кеңестері  құрылатын, мемлекет жалғыз қатысушысы болып табылатын жауапкершілігі шектеулі серіктестіктерге қойылатын өлшемшарттарды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Қасенов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кеңесін құру және тарату тәртібін, байқау кеңесінің құрамына сайланатын адамдарға қойылатын талаптарды, сондай-ақ байқау кеңесінің мүшелерін конкурстық іріктеу және олардың өкілеттіктерін мерзімінен бұрын тоқтату тәртібін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Қасенов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әл-ауқат қорын және Бірыңғай жинақтаушы зейнетақы қорын қоспағанда, мемлекет жүз пайыз қатысатын заңды тұлғалардың кейбір мәселелері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Қасенов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уәкілетті орган жедел резервінің материалдық құндылықтарымен операция жүргізу, олардың орнын ауыстыру, пайдалану, толықтыру қағидаларын бекіту туралы" Қазақстан Республикасы Төтенше жағдайлар министрінің 2014 жылғы 16 мамырдағы № 225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және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даярлаудың, халықты оқытудың оқу бағдарламасын бекіту туралы" Қазақстан Республикасы Төтенше жағдайлар министрлігінің 2014 жылғы 20 мамырдағы № 235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жоспарларының және төтенше жағдайларды жою жөніндегі іс-қимылдар жоспарларының құрылымын бекіту туралы" Қазақстан Республикасы Төтенше жағдайлар министрінің 2014 жылғы 29 мамырдағы № 258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құралдарына қажеттілікті айқындау жөніндегі нұсқаулықты бекіту туралы" Қазақстан Республикасы Төтенше жағдайлар министрінің 2014 жылғы 29 мамырдағы № 260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құрылыстарын есепке қою және есептен шығару қағидаларын бекіту туралы" Қазақстан Республикасы Төтенше жағдайлар министрінің 2014 жылғы 30 мамырдағы № 265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жұмыскерлері мен халықты өрт қауіпсіздігі шараларына оқыту қағидаларын және өрт қауіпсіздігі шараларына оқыту жөніндегі оқу бағдарламаларының мазмұнына қойылатын талаптарды бекіту туралы" Қазақстан Республикасы Төтенше жағдайлар министрінің 2014 жылғы 9 маусымдағы № 276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Камалов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азаматтық қорғау қызметтері туралы ережені бекіту туралы" Қазақстан Республикасы Төтенше жағдайлар министрінің 2014 жылғы 18 маусымдағы № 303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инженерлік-техникалық іс-шараларының көлемі мен мазмұнын бекіту туралы" Қазақстан Республикасы Ішкі істер министрінің 2014 жылғы 24 қазандағы № 732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мемлекеттік өртке қарсы қызметі бөлімшелері жоқ елді мекендерге өрт сөндіру бекеттерін құру, оларды материалдық-техникалық жарақтандыру қағидаларын бекіту туралы" Қазақстан Республикасы Ішкі істер министрінің 2014 жылғы 30 қазандағы № 746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Камалов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қызметтердің қызметін жүзеге асыру қағидаларын бекіту туралы" Қазақстан Республикасы Ішкі істер министрінің 2014 жылғы 7 қарашадағы № 782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Камалов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қызметтерге қойылатын рұқсат беру талаптарын бекіту туралы" Қазақстан Республикасы Ішкі істер министрінің 2014 жылғы 7 қарашадағы № 783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Камалов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беру жөніндегі бірыңғай оператор Қазақстан Республикасының Қарулы Күштеріне, Қазақстан Республикасы Ұлттық қауіпсіздік комитетінің Шекара қызметіне, Қазақстан Республикасының Ұлттық ұланына, азаматтық қорғау саласындағы уәкілетті органға, мемлекеттік материалдық резерв саласындағы уәкілетті органға жеткізетін мұнай өнімдерінің тізбесін бекіту туралы" Қазақстан Республикасы Энергетика министрінің 2014 жылғы 28 қарашадағы № 158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беру жөніндегі бірыңғай оператордың Қазақстан Республикасының Қарулы Күштеріне, Қазақстан Республикасы Ұлттық қауіпсіздік комитетінің Шекара қызметіне, Қазақстан Республикасының Ұлттық ұланына, азаматтық қорғау саласындағы уәкілетті органға, мемлекеттік материалдық резерв саласындағы уәкілетті органға мұнай өнімдерін беру қағидаларын бекіту туралы" Қазақстан Республикасы Энергетика министрінің 2014 жылғы 28 қарашадағы № 159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жұмыстарды жүргізуге аттестатталатын заңды тұлғаларға қойылатын талаптарды бекіту туралы" Қазақстан Республикасы Инвестициялар және даму министрінің міндетін атқарушының 2014 жылғы 26 желтоқсандағы № 299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объектінің қауіптілігінің жалпы деңгейін айқындау қағидаларын бекіту туралы" Қазақстан Республикасы Инвестициялар және даму министрінің міндетін атқарушының 2014 жылғы 26 желтоқсандағы № 300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сәулелендіру көздерімен жұмыс істеген кезде өнеркәсіптік қауіпсіздікті қамтамасыз ету қағидаларын бекіту туралы" Қазақстан Республикасы Инвестициялар және даму министрінің міндетін атқарушының 2014 жылғы 26 желтоқсандағы № 301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құлақтандыру жүйесін ұйымдастыру, бейбіт және соғыс уақытында төтенше жағдайлар кезінде халықты, мемлекеттік органдарды құлақтандыру қағидаларын бекіту туралы" Қазақстан Республикасы Ішкі істер министрінің 2014 жылғы 26 желтоқсандағы № 945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және өнеркәсіптік мақсаттағы жарылғыш материалдармен жұмыс жүргізетін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343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 иеленетін және (немесе) пайдаланатын ұйымдарға өнеркәсіптік қауіпсіздік саласындағы кәсіби авариялық-құтқару қызметтерінің қызмет көрсету қағидаларын бекіту туралы" Қазақстан Республикасы Инвестициялар және даму министрінің 2014 жылғы 30 желтоқсандағы № 347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шахталарының қауіпті өндірістік объектілері үшін өнеркәсіптік қауіпсіздікті қамтамасыз ету қағидаларын бекіту туралы" Қазақстан Республикасы Инвестициялар және даму министрінің 2014 жылы 30 желтоқсандағы № 351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геологиялық барлау жұмыстарын жүргізетін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 сәйкестендіру қағидаларын бекіту туралы" Қазақстан Республикасы Инвестициялар және даму министрінің 2014 жылғы 30 желтоқсандағы № 353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өнеркәсібі салаларындағы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істейтін жабдықтарды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механизмдерді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қызметтері мен құралымдарына қойылатын біліктілік талаптарын бекіту туралы" Қазақстан Республикасы Ішкі істер министрінің 2015 жылғы 15 қаңтардағы № 21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жұмыстарды жүргізу кезіндегі қауіпсіздік қағидаларын бекіту туралы" Қазақстан Республикасы Ішкі істер министрінің 2015 жылғы 19 қаңтардағы № 33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айдындарындағы қауіпсіздік қағидаларын бекіту туралы" Қазақстан Республикасы Ішкі істер министрінің 2015 жылғы 19 қаңтардағы № 34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жылдарына пайыздық үстемеақы төлеу үшін кәсіби авариялық-құтқару қызметтері мен құралымдары құтқарушыларының өтілін есептеу қағидаларын бекіту туралы" Қазақстан Республикасы Ішкі істер министрінің 2015 жылғы 23 қаңтардағы № 45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туындауына әкеп соққан аварияларды, зілзалаларды, апаттарды тергеп-тексеру қағидаларын бекiту туралы" Қазақстан Республикасы Ішкі істер министрінің 2015 жылғы 23 қаңтардағы № 46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қызметтердің мамандарын арнайы даярлау бойынша оқыту курстарының бағдарламасын, сондай-ақ оларды бітіргені туралы куәліктің үлгісін бекіту туралы" Қазақстан Республикасы Ішкі істер министрінің 2015 жылғы 24 қаңтардағы № 48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Камалов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азаматтық қорғаныс әскери бөлімдерін қолдану қағидаларын бекiту туралы" Қазақстан Республикасы Ішкі істер министрінің 2015 жылғы 28 қаңтардағы № 66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өрттерiн, сондай-ақ мемлекеттiк өртке қарсы қызмет бөлімшелері жоқ елдi мекендерде өрттерді сөндiру қағидаларын бекiту туралы" Қазақстан Республикасы Ішкі істер министрінің 2015 жылғы 11 ақпандағы № 107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Камалов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ұйымдарына қойылатын рұқсат беру талаптарын бекіту туралы" Қазақстан Республикасы Ішкі істер министрінің 2015 жылғы 13 ақпандағы</w:t>
            </w:r>
          </w:p>
          <w:p>
            <w:pPr>
              <w:spacing w:after="20"/>
              <w:ind w:left="20"/>
              <w:jc w:val="both"/>
            </w:pPr>
            <w:r>
              <w:rPr>
                <w:rFonts w:ascii="Times New Roman"/>
                <w:b w:val="false"/>
                <w:i w:val="false"/>
                <w:color w:val="000000"/>
                <w:sz w:val="20"/>
              </w:rPr>
              <w:t>№ 110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Камалов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аудит жөніндегі қызметті жүзеге асыруға сараптама ұйымдарын аккредиттеу қағидаларын бекіту туралы" Қазақстан Республикасы Ішкі істер министрінің 2015 жылғы 13 ақпандағы № 112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Камалов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кезекшілік-диспетчерлік қызметтердің қызметін үйлестіру қағидаларын және бірыңғай кезекшілік-диспетчерлік "112" қызметінің өкілеттіктерін бекіту туралы" Қазақстан Республикасы Ішкі істер министрінің 2015 жылғы 23 ақпандағы № 138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органдарының және уәкілетті органның ведомствосына ведомстволық бағынысты мемлекеттік кәсіпорындардың қызметкерлері мен өзге де жұмыскерлері үшін арнайы нысанды киім үлгілерін бекіту туралы" Қазақстан Республикасы Ішкі істер министрінің 2015 жылғы 24 ақпандағы № 146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 Есімсейітов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мемлекеттік жүйесін ұйымдастыру және оның қызметі қағидаларын бекіту туралы" Қазақстан Республикасы Ішкі істер министрінің 2015 жылғы 24 ақпандағы № 149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 мемлекеттік есепке алуды жүзеге асыру қағидаларын бекіту туралы" Қазақстан Республикасы Ішкі істер министрінің 2015 жылғы 3 наурыздағы № 175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іс-шараларын ұйымдастыру және жүргізу қағидаларын бекіту туралы" Қазақстан Республикасы Ішкі істер министрінің 2015 жылғы 6 наурыздағы № 190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қызметтері мен құралымдары құтқарушыларының сыныптылығына үстемеақылар төлеу қағидаларын бекіту туралы" Қазақстан Республикасы Ішкі істер министрінің 2015 жылғы 16 наурыздағы № 226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өзара іс-қимыл жасау және пайдаланушыларға одан мәліметтер ұсыну тәртібін қоса алғанда, мемлекеттік мүлік тізілімін жүргізу қағидаларын бекіту туралы" Қазақстан Республикасы Қаржы министрінің 2015 жылғы 26 наурыздағы № 207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Темірбеков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қызметті ұйымдастыру және халыққа қызметтер көрсету саласын дамыту үшін кейіннен меншікке өтеусіз бере отырып, мемлекеттік меншіктің пайдаланылмайтын объектілерін шағын кәсіпкерлік субъектілеріне мүліктік жалға (жалдауға) немесе сенімгерлік басқаруға беру қағидаларын бекіту туралы" Қазақстан Республикасы Ұлттық экономика министрінің міндетін атқарушының 2015 жылғы 27 наурыздағы № 253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Қасенов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 атқару кезінде, сондай-ақ авариялық-құтқару және кезек күттірмейтін жұмыстарды жүргізу кезеңінде кәсіби авариялық-құтқару қызметтері мен құралымдарын ұстауға бөлінетін қаражаттар есебінен шығыстардың ақысын төлей отырып, құтқарушыларды тамақ өнімдерімен қамтамасыз ету нормаларын бекіту туралы" Қазақстан Республикасы Ішкі істер министрінің 2015 жылғы 27 наурыздағы № 264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 құру, ұстау, материалдық-техникалық қамтамасыз ету, дайындау және оларды тарту қағидаларын бекіту туралы" Қазақстан Республикасы Ішкі істер министрінің 2015 жылғы 23 сәуірдегі № 387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сатып алу, құру және пайдалану қағидаларын бекіту туралы" Қазақстан Республикасы Ішкі істер министрінің 2015 жылғы 8 маусымдағы № 510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Қазақстан Республикасы Төтенше жағдайлар министрлігінің аумақтық бөлімшелеріне және ведомстволық бағынысты мемлекеттік мекемелеріне жәрдем көрсетуі үшін материалдық-техникалық жарақтандыру, ғимараттар мен құрылыстарды салу, реконструкциялау және жөндеу тізбесін бекiту туралы" Қазақстан Республикасы Ішкі істер министрінің 2015 жылғы 27 маусымдағы № 567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 Есімсейітов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мемлекеттік инспекторлардың актілерінің нысандарын бекіту туралы" Қазақстан Республикасы Инвестициялар және даму министрінің міндетін атқарушының 2015 жылғы 1 қыркүйектегі № 894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 даярлықтан немесе қайта даярлықтан өтуі туралы бірыңғай үлгідегі сертификатты белгілеу туралы" Қазақстан Республикасы Ішкі істер министрінің 2015 жылғы 20 қазандағы № 857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өрт сөндiрушiлердi бастапқы даярлаудың оқу бағдарламасын бекiту туралы" Қазақстан Республикасы Ішкі істер министрінің 2015 жылғы 7 қарашадағы № 888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Камалов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қызметтердің мамандарын даярлау, қайта даярлау және олардың біліктілігін арттыру жөніндегі өрт қауіпсіздігі саласындағы мамандандырылған оқу орталықтарына қойылатын біліктілік талаптарын бекіту туралы" Қазақстан Республикасы Ішкі істер министрінің 2015 жылғы 16 қарашадағы № 926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Камалов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аумақтық органдарынан сұратылатын өрттер туралы мәліметтер" әкімшілік деректерін жинауға арналған нысандарды бекіту туралы" Қазақстан Республикасының Ішкі істер министрінің 2015 жылғы 16 қарашадағы № 928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Камалов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қауіпсіздікті декларациялайтын заңды тұлғалар басшыларымен, сондай-ақ аталған заңды тұлғалардың тұрақты жұмыс істейтін емтихан комиссиялары мүшелерімен емтихан тапсыру қағидаларын бекіту туралы" Қазақстан Республикасы Инвестициялар және даму министрінің міндетін атқарушының 2015 жылғы 25 қарашадағы № 1100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саны нормативтерін бекіту туралы" Қазақстан Республикасы Ішкі істер министрінің 2015 жылғы 9 желтоқсандағы № 1011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"Өнеркәсiптiк қауiпсiздiк саласындағы тәуекел дәрежесін бағалау өлшемшарттарын және тексеру парақтарын бекiту туралы" Қазақстан Республикасы Инвестициялар және даму министрінің 2015 жылғы 15 желтоқсандағы № 1206 және Қазақстан Республикасы Ұлттық экономика министрінің 2015 жылғы 28 желтоқсандағы № 814 бірлескен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және Қазақстан Республикасы Ұлттық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p>
            <w:pPr>
              <w:spacing w:after="20"/>
              <w:ind w:left="20"/>
              <w:jc w:val="both"/>
            </w:pPr>
            <w:r>
              <w:rPr>
                <w:rFonts w:ascii="Times New Roman"/>
                <w:b w:val="false"/>
                <w:i w:val="false"/>
                <w:color w:val="000000"/>
                <w:sz w:val="20"/>
              </w:rPr>
              <w:t>
А.К. Дарбаев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деңгейдегі білім беру бағдарламаларын іске асырып жатқан Қазақстан Республикасының Қорғаныс министрлігіне ведомстволық бағынысты әскери оқу орындарына оқуға қабылдау қағидаларын бекіту туралы" Қазақстан Республикасы Қорғаныс министрінің 2016 жылғы 22 қаңтардағы № 35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w:t>
            </w:r>
          </w:p>
          <w:p>
            <w:pPr>
              <w:spacing w:after="20"/>
              <w:ind w:left="20"/>
              <w:jc w:val="both"/>
            </w:pPr>
            <w:r>
              <w:rPr>
                <w:rFonts w:ascii="Times New Roman"/>
                <w:b w:val="false"/>
                <w:i w:val="false"/>
                <w:color w:val="000000"/>
                <w:sz w:val="20"/>
              </w:rPr>
              <w:t>
Жазықбаев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 есепке алу, есептен шығару және кәдеге жарату қағидаларын бекіту туралы" Қазақстан Республикасы Ішкі істер министрінің 2016 жылғы 10 маусымдағы № 611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қызметіне кіретін азаматтарды тесттен өткізуді ұйымдастыру, бағдарламалары және қағидаларын бекіту туралы" Қазақстан Республикасының Мемлекеттік қызмет істері және сыбайлас жемқорлыққа қарсы іс-қимыл агенттігі төрағасының 2016 жылғы 20 қыркүйектегі № 1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бұйрығы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Мүксімов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 аудит жүргізу қағидаларын бекіту туралы" Қазақстан Республикасы Ішкі істер министрінің 2017 жылғы 3 сәуірдегі № 240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Камалов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қызметтің жұмыс жарғысын бекіту туралы" Қазақстан Республикасы Ішкі істер министрінің 2017 жылғы 26 маусымдағы № 445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Камалов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 ұйымдастыру қағидаларын бекіту туралы" Қазақстан Республикасы Ішкі істер министрінің 2017 жылғы 26 маусымдағы № 446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Камалов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сынау өртке қарсы зертханалардың қызметін жүзеге асыру қағидаларын бекіту туралы" Қазақстан Республикасы Ішкі министрінің 2017 жылғы 27 шілдедегі № 510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Камалов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қызметтерді аттестаттау қағидаларын бекіту туралы" Қазақстан Республикасы Ішкі істер министрінің 2018 жылғы 13 шілдедегі № 514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Камалов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жүйелері объектілерінің қауіпсіздігі жөніндегі талаптарды бекіту туралы" Қазақстан Республикасы Ішкі істер министрінің 2017 жылғы 9 қазандағы № 673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және азаматтық қорғаныс саласындағы тәуекел дәрежесін бағалау өлшемшарттарын және тексеру парақтарын бекіту туралы" Қазақстан Республикасы Ішкі істер министрінің 2018 жылғы 30 қазандағы № 758 және Қазақстан Республикасы Ұлттық экономика министрінің 2018 жылғы 30 қазандағы № 31 бірлескен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және Қазақстан Республикасы Ұлттық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Камалов,</w:t>
            </w:r>
          </w:p>
          <w:p>
            <w:pPr>
              <w:spacing w:after="20"/>
              <w:ind w:left="20"/>
              <w:jc w:val="both"/>
            </w:pPr>
            <w:r>
              <w:rPr>
                <w:rFonts w:ascii="Times New Roman"/>
                <w:b w:val="false"/>
                <w:i w:val="false"/>
                <w:color w:val="000000"/>
                <w:sz w:val="20"/>
              </w:rPr>
              <w:t>
А.К. Дарбаев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қағидаларын бекіту туралы" Қазақстан Республикасы Энергетика министрінің 2017 жылғы 28 қарашадағы № 416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тізілімін бекіту туралы" Қазақстан Республикасының Цифрлық даму, инновациялар және аэроғарыш өнеркәсібі министрінің міндетін атқарушының 2020 жылғы 31 қаңтардағы № 39/НҚ бұйрығына өзгеріс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 Коняшкин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өнеркәсіптік қауіпсіздік саласындағы жұмыстарды жүргізу құқығына аттестаттау қағидаларын бекіту туралы" Қазақстан Республикасы Индустрия және инфрақұрылымдық даму министрінің міндетін атқарушының 2020 жылғы 6 сәуірдегі № 186 бұйрығына өзгеріс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шекаралары шегінде тұрғын үй қорын басқару, газ және газбен жабдықтау салаларындағы,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 бойынша тәуекел дәрежесін бағалау өлшемшарттарын және тексеру парақтарын бекіту туралы" Қазақстан Республикасы Индустрия және инфрақұрылымдық даму министрінің міндетін атқарушының 2020 жылғы 29 сәуірдегі № 253 және Қазақстан Республикасы Ұлттық экономика министрінің 2020 жылғы 30 сәуірдегі № 33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 және Қазақстан Республикасы Ұлттық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 Қажкенов,</w:t>
            </w:r>
          </w:p>
          <w:p>
            <w:pPr>
              <w:spacing w:after="20"/>
              <w:ind w:left="20"/>
              <w:jc w:val="both"/>
            </w:pPr>
            <w:r>
              <w:rPr>
                <w:rFonts w:ascii="Times New Roman"/>
                <w:b w:val="false"/>
                <w:i w:val="false"/>
                <w:color w:val="000000"/>
                <w:sz w:val="20"/>
              </w:rPr>
              <w:t>
А.К. Дарбаев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және азаматтық қорғау саласындағы мамандарға хабар беру, ілімді насихаттау, оқыту қағидаларын бекіту туралы" Қазақстан Республикасы Ішкі істер министрінің 2020 жылғы 2 шiлдедегi № 494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құқық қорғау органдары мен Мемлекеттік фельдъегерлік қызметінде әскери-дәрігерлік сараптама жүргізу қағидаларын және Қазақстан Республикасының ішкі істер органдарындағы әскери-дәрігерлік сараптама комиссиялары туралы ережені бекіту туралы" Қазақстан Республикасы Ішкі істер министрінің 2020 жылғы 2 қарашадағы № 758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Сайтбеков 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құқық қорғау органдарында және Мемлекеттік фельдъегерлік қызметінде қызмет өткеру үшін адамдардың денсаулық жағдайына қойылатын талаптарды бекіту туралы" Қазақстан Республикасы Ішкі істер министрінің 2020 жылғы 13 қарашадағы № 775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Сайтбеков 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жағдайдың болуын негіздейтін материалдарды, оны оқшаулау және жою жөніндегі іс-шараларды, материалдық-техникалық, қаржылық және адами ресурстардың тиісті негіздемелері мен есептерін ұсыну қағидаларын және тізбесін бекіту туралы" Қазақстан Республикасы Төтенше жағдайлар министрінің 2021 жылғы 14 сәуірдегі № 170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 мен өткізу қағидаларын бекіту туралы" Қазақстан Республикасы Энергетика министрінің міндетін атқарушының 2021 жылғы 30 сәуірдегі № 161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объектіде өндірістік бақылауды ұйымдастыру және жүзеге асыру жөніндегі нұсқаулықты бекіту туралы" Қазақстан Республикасы Төтенше жағдайлар министрінің 2021 жылғы 24 маусымдағы № 315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мамандарды, жұмыскерлерді даярлау, қайта даярлау және білімін тексеру қағидаларын бекіту туралы" Қазақстан Республикасы Төтенше жағдайлар министрінің 2021 жылғы 9 шілдедегі № 332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өткен, мұнай және газ ұңғымаларын бұрғылауға және жөндеуге арналған қондырғыларға оларды одан әрі пайдалану мүмкіндігін айқындау мақсатында техникалық диагностикалауды жүргізу жөніндегі нұсқаулықты бекіту туралы" Қазақстан Республикасы Төтенше жағдайлар министрінің 2021 жылғы 12 шілдедегі № 335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тұтқырлы, күкіртті мұнайды өндіруге арналған жабдықты қауіпсіз пайдалану бойынша нұсқаулығын бекіту туралы" Қазақстан Республикасы Төтенше жағдайлар министрінің 2021 жылғы 14 шілдедегі № 343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аварияларды жою жоспарын әзірлеу және оқу-жаттығу дабылдары мен аварияға қарсы жаттығуларды жүргізу жөніндегі нұсқаулықты бекіту туралы" Қазақстан Республикасы Төтенше жағдайлар министрінің міндетін атқарушының 2021 жылғы 16 шілдедегі № 349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объектілердегі авариялар мен оқыс оқиғаларға тергеп-тексеруді және есепке алуды, жарылғыш заттар мен олардың негізінде жасалған бұйымдардың жоғалу жағдайларына техникалық тергеп-тексеруді жүргізу қағидаларын бекіту туралы" Қазақстан Республикасы Төтенше жағдайлар министрінің 2021 жылғы 17 тамыздағы № 404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қауіпсіздігіне қойылатын жалпы талаптар" техникалық регламентін бекіту туралы" Қазақстан Республикасы Төтенше жағдайлар министрінің 2021 жылғы 17 тамыздағы № 405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Камалов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 құбыржолдарына зерттеп-қарауды және техникалық куәландыруды жүргізу жөніндегі нұсқаулықты бекіту туралы" Қазақстан Республикасы Төтенше жағдайлар министрінің 2021 жылғы 13 қыркүйектегі № 442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қағидаларын бекіту туралы" Қазақстан Республикасы Төтенше жағдайлар министрінің міндетін атқарушының 2021 жылғы 16 қыркүйектегі № 454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бағдарламаларын іске асыратын Қазақстан Республикасы Төтенше жағдайлар министрлігінің арнаулы оқу орнына оқуға қабылдау қағидаларын бекіту туралы" Қазақстан Республикасы Төтенше жағдайлар министрінің міндетін атқарушының 2021 жылғы 17 қыркүйектегі № 456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кәсіби авариялық-құтқару қызметтерін аттестаттау қағидаларын бекіту туралы" Қазақстан Республикасы Төтенше жағдайлар министрінің 2021 жылғы 20 қыркүйектегі № 463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Білім беру ұйымына, шет мемлекеттердің құқық қорғау органдарының жоғары және жоғары оқу орнынан кейінгі білім берудің білім беру бағдарламаларын іске асыратын білім беру ұйымдарына оқуға бюджет қаражаты есебінен ақы төлей отырып, Қазақстан Республикасы Төтенше жағдайлар министрлігінің жолдамасы бойынша түсетін адамдармен келісімшарт жасасу, ұзарту, өзгерту, бұзу және тоқтату қағидаларын бекіту туралы" Қазақстан Республикасы Төтенше жағдайлар министрінің 2021 жылғы 28 қыркүйектегі № 473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аспалы арқан жолдарын орнату және қауіпсіз пайдалану қағидаларын бекіту туралы" Қазақстан Республикасы Төтенше жағдайлар министрінің 2021 жылғы 29 қыркүйектегі № 476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адамдарға (мүгедектігі бар адамдарға) арналған көтергіштерді қауіпсіз пайдалану қағидаларын бекіту туралы" Қазақстан Республикасы Төтенше жағдайлар министрінің 2021 жылғы 29 қыркүйектегі № 477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рельсті-арқанды көтергіштерді (фуникулерлерді) орнату және қауіпсіз пайдалану қағидаларын бекіту туралы" Қазақстан Республикасы Төтенше жағдайлар министрінің 2021 жылғы 29 қыркүйектегі № 478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"Эскалаторларды орнату және қауіпсіз пайдалану қағидаларын бекіту туралы" Қазақстан Республикасы Төтенше жағдайлар министрінің 2021 жылғы 29 қыркүйектегі № 479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өткен лифтілерді, сондай-ақ мүмкіндігі шектеулі адамдарға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 жөніндегі нұсқаулықты бекіту туралы" Қазақстан Республикасы Төтенше жағдайлар министрінің 2021 жылғы 29 қыркүйектегі № 481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өткен мұнаралы крандарды одан әрі пайдалану мүмкіндігін айқындау мақсатында олардың техникалық жай-күйін зерттеп-қарауды жүргізу жөніндегі нұсқаулықты бекіту туралы" Қазақстан Республикасы Төтенше жағдайлар министрінің 2021 жылғы 29 қыркүйектегі № 484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 мен қауіпті техникалық құрылғыларды есепке қою және есептен шығару қағидаларын бекіту туралы" Қазақстан Республикасы Төтенше жағдайлар министрінің 2021 жылғы 29 қыркүйектегі № 485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өткен монтаждық крандарды одан әрі пайдалану мүмкіндігін айқындау мақсатында олардың техникалық жай-күйіне зерттеп-қарауды жүргізу жөніндегі нұсқаулықты бекіту туралы" Қазақстан Республикасы Төтенше жағдайлар министрінің 2021 жылғы 29 қыркүйектегі № 486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 қалыптастыру және сақтау саласындағы қызметті жүзеге асыратын, террористік тұрғыдан осал объектілердің терроризмге қарсы қорғалуын ұйымдастыру жөніндегі нұсқаулықты бекіту туралы" Қазақстан Республикасы Төтенше жағдайлар министрінің 2022 жылғы 26 қаңтардағы № 28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қағидаларын бекіту туралы" Қазақстан Республикасы Төтенше жағдайлар министрінің 2022 жылғы 21 ақпандағы № 55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Камалов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уәкілетті органның жедел резервінің материалдық құндылықтарының номенклатурасы мен көлемін бекіту туралы" Қазақстан Республикасы Төтенше жағдайлар министрінің 2022 жылғы 22 ақпандағы № 56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 мен оңалту орталықтары базасында азаматтық қорғау органдарының қызметкерлерін медициналық және психологиялық оңалту қағидаларын бекіту туралы" Қазақстан Республикасы Төтенше жағдайлар министрінің міндетін атқарушының 2022 жылғы 23 ақпандағы № 61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нысанды киімі мен арнайы киiм-кешегінің тиесiлiлік нормаларын бекіту туралы" Қазақстан Республикасы Төтенше жағдайлар министрінің 2022 жылғы 31 мамырдағы № 196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 Есімсейітов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қарамағындағы террористік тұрғыдан осал объектілердің терроризмге қарсы қорғалуын ұйымдастыру жөніндегі нұсқаулықты бекіту туралы" Қазақстан Республикасы Төтенше жағдайлар министрінің 2022 жылғы 19 сәуірдегі № 115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монополия, арнайы құқық субъектілерінің мемлекеттік тізілімін бекіту туралы" Қазақстан Республикасы Бәсекелестікті қорғау және дамыту агенттігі төрағасының 2022 жылғы 11 қазандағы № 273/НҚ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Бәсекелестікті қорғау және дамыту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p>
            <w:pPr>
              <w:spacing w:after="20"/>
              <w:ind w:left="20"/>
              <w:jc w:val="both"/>
            </w:pPr>
            <w:r>
              <w:rPr>
                <w:rFonts w:ascii="Times New Roman"/>
                <w:b w:val="false"/>
                <w:i w:val="false"/>
                <w:color w:val="000000"/>
                <w:sz w:val="20"/>
              </w:rPr>
              <w:t>
Самбетов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қуатқа тең қол жеткізу қағидаларын бекіту туралы" Қазақстан Республикасының Бәсекелестікті қорғау және дамыту агенттігі төрағасының 2022 жылғы 13 маусымдағы № 15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Бәсекелестікті қорғау және дамыту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Ахметов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тәуекелдерді басқару әдістемесін бекіту туралы" Қазақстан Республикасы Төтенше жағдайлар министрінің 2022 жылғы 11 қазандағы № 139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түрде мемлекеттік емес өртке қарсы қызмет құрылатын ұйымдар мен объектілердің тізбесін бекiту туралы" Қазақстан Республикасы Төтенше жағдайлар министрінің 2023 жылғы 29 мамырдағы № 281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Камалов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арнаулы мемлекеттік және құқық қорғау органдары қызметкерлерінің отбасы мүшелерін, сондай-ақ олардың асырауындағы, еңбек қызметін жүзеге асырмайтын адамдарды жұмыссыздар ретінде тіркеу және есептен шығару қағидалары мен жағдайларын бекіту туралы" Қазақстан Республикасы Еңбек және халықты әлеуметтік қорғау министрінің 2023 жылғы 2 маусымдағы № 197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Ертаев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аймағындағы халықтың ең төменгі тіршілігін қамтамасыз ету нормаларын бекіту туралы" Қазақстан Республикасы Төтенше жағдайлар министрінің 2023 жылғы 7 маусымдағы № 299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құтқару үшін, аса қажет болған жағдайда, төтенше жағдайлар аймағындағы ұйымдардың байланыс, көлік құралдарын, мүлкі мен өзге де материалдық құралдарын пайдалану қағидаларын бекіту туралы" Қазақстан Республикасы Төтенше жағдайлар министрінің міндетін атқарушының 2023 жылғы 13 маусымдағы № 319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материалдық құндылықтарының бар-жоғы және қозғалысы туралы есептерді дайындау және ұсыну қағидаларын бекіту туралы" Қазақстан Республикасы Төтенше жағдайлар министрінің міндетін атқарушының 2023 жылғы 15 маусымдағы № 324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жеткізу жөніндегі бірыңғай операторды айқындау туралы" Қазақстан Республикасы Энергетика министрінің 2023 жылғы 28 шілдедегі № 284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мемлекеттік бақылау және қадағалау бойынша мемлекеттік инспекторларының аудио-, бейнежазба техникалық құрылғыларын пайдалану жөніндегі нұсқаулықты бекіту туралы" Қазақстан Республикасы Төтенше жағдайлар министрінің 2023 жылғы 22 тамыздағы № 444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толтыру станциялары, газ толтыру пункттері, автогаз құю станциялары иелерінің және өнеркәсіптік тұтынушылардың – қысыммен жұмыс істейтін түтіктерді сұйытылған мұнай газын сақтау үшін пайдаланатын олардың иелерінің тізілімін жүргізу қағидаларын бекіту туралы" Қазақстан Республикасы Төтенше жағдайлар министрінің 2023 жылғы 13 қарашадағы № 607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қызметшiлерге және ішкі істер органдарында, азаматтық қорғау, мемлекеттік фельдъегерлік қызметте қызмет өткерген қызметкерлерге,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жөніндегі нұсқаулықты бекіту туралы" Қазақстан Республикасы Ішкі істер министрінің 2024 жылғы 27 мамырдағы № 434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Бекеев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мемлекеттік бақылау мен қадағалауды жүзеге асыру кезінде азаматтық қорғау органдары қызметкерлерінің бұзушылықтар жасау фактілері мен іс-әрекеттерін белгілеу үшін техникалық құралдарды пайдалану нұсқаулығын бекіту туралы" Қазақстан Республикасы Төтенше жағдайлар министрінің 2024 жылғы 20 маусымдағы № 236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Камалов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органдарының қызметкерлері мен әскери қызметшілеріне еңбек сіңірген жылдары үшін зейнетақы төлемдерін, ұлттық қауіпсіздік органдарының қайтыс болған зейнеткерінің отбасына жерлеуге арналған біржолғы төлемдерді және жәрдемақыларды тағайындау туралы нұсқаулықты, сондай-ақ зейнетақы төлемдерін алушының мәртебесін растайтын зейнеткерлік куәлігі нысанының сипаттамасын бекіту туралы" Қазақстан Республикасы Ұлттық қауіпсіздік комитеті Төрағасының 2024 жылғы 26 маусымдағы № 90/қе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 Алтынбаев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қызметті немесе жекелеген қызмет түрлерін тоқтата тұру туралы акт нысанын бекіту туралы" Қазақстан Республикасы Төтенше жағдайлар министрінің 2024 жылғы 27 маусымдағы № 249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Камалов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Күштерінде өртке қарсы қорғанысты ұйымдастыру және қамтамасыз ету қағидаларын бекіту туралы" Қазақстан Республикасы Қорғаныс министрінің 2024 жылғы 21 қарашадағы № 1365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Абубакиров</w:t>
            </w:r>
          </w:p>
        </w:tc>
      </w:tr>
    </w:tbl>
    <w:bookmarkStart w:name="z9" w:id="7"/>
    <w:p>
      <w:pPr>
        <w:spacing w:after="0"/>
        <w:ind w:left="0"/>
        <w:jc w:val="both"/>
      </w:pPr>
      <w:r>
        <w:rPr>
          <w:rFonts w:ascii="Times New Roman"/>
          <w:b w:val="false"/>
          <w:i w:val="false"/>
          <w:color w:val="000000"/>
          <w:sz w:val="28"/>
        </w:rPr>
        <w:t>
      Ескертпе: аббревиатуралардың толық жазылуы:</w:t>
      </w:r>
    </w:p>
    <w:bookmarkEnd w:id="7"/>
    <w:p>
      <w:pPr>
        <w:spacing w:after="0"/>
        <w:ind w:left="0"/>
        <w:jc w:val="both"/>
      </w:pPr>
      <w:r>
        <w:rPr>
          <w:rFonts w:ascii="Times New Roman"/>
          <w:b w:val="false"/>
          <w:i w:val="false"/>
          <w:color w:val="000000"/>
          <w:sz w:val="28"/>
        </w:rPr>
        <w:t>
      БҚДА – Қазақстан Республикасының Бәсекелестікті қорғау және дамыту агенттігі;</w:t>
      </w:r>
    </w:p>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КМ – Қазақстан Республикасының Көлік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ӨҚМ – Қазақстан Республикасының Өнеркәсіп және құрылыс министірлігі;</w:t>
      </w:r>
    </w:p>
    <w:p>
      <w:pPr>
        <w:spacing w:after="0"/>
        <w:ind w:left="0"/>
        <w:jc w:val="both"/>
      </w:pPr>
      <w:r>
        <w:rPr>
          <w:rFonts w:ascii="Times New Roman"/>
          <w:b w:val="false"/>
          <w:i w:val="false"/>
          <w:color w:val="000000"/>
          <w:sz w:val="28"/>
        </w:rPr>
        <w:t>
      СРИМ – Қазақстан Республикасының Су ресурстары және ирригация министрлігі;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xml:space="preserve">
      ҰҚК – Қазақстан Республикасының Ұлттық қауіпсіздік комитеті; </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