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bf87" w14:textId="604b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 2024 жылғы 8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13 тамыздағы № 120-ө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 2024 жылғы 8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жинақтасын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13 тамыздағы</w:t>
            </w:r>
            <w:r>
              <w:br/>
            </w:r>
            <w:r>
              <w:rPr>
                <w:rFonts w:ascii="Times New Roman"/>
                <w:b w:val="false"/>
                <w:i w:val="false"/>
                <w:color w:val="000000"/>
                <w:sz w:val="20"/>
              </w:rPr>
              <w:t>№ 120-ө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 2024 жылғы 8 шілдедегі Қазақстан Республикасы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кәсіптік зейнетақы жарналарын жүзеге асыру қағидаларын бекіту туралы" Қазақстан Республикасы Үкіметінің 2023 жылғы 30 маусымдағы № 520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 Қазақстан Республикасы Мәдениет және спорт министрінің 2015 жылғы 17 шілдедегі № 249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909 </w:t>
            </w:r>
            <w:r>
              <w:rPr>
                <w:rFonts w:ascii="Times New Roman"/>
                <w:b w:val="false"/>
                <w:i w:val="false"/>
                <w:color w:val="000000"/>
                <w:sz w:val="20"/>
              </w:rPr>
              <w:t>бұйрығы</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Премьер-Министрінің орынбасары – Ұлттық</w:t>
            </w:r>
          </w:p>
          <w:p>
            <w:pPr>
              <w:spacing w:after="20"/>
              <w:ind w:left="20"/>
              <w:jc w:val="both"/>
            </w:pPr>
            <w:r>
              <w:rPr>
                <w:rFonts w:ascii="Times New Roman"/>
                <w:b w:val="false"/>
                <w:i w:val="false"/>
                <w:color w:val="000000"/>
                <w:sz w:val="20"/>
              </w:rPr>
              <w:t>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 Б.А.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 Қазақстан Республикасы Денсаулық сақтау және әлеуметтік даму министрінің 2015 жылғы 28 желтоқсандағы № 1037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және Қазақстан Республикасы Премьер-Министрінің орынбасары – Ұлттық</w:t>
            </w:r>
          </w:p>
          <w:p>
            <w:pPr>
              <w:spacing w:after="20"/>
              <w:ind w:left="20"/>
              <w:jc w:val="both"/>
            </w:pPr>
            <w:r>
              <w:rPr>
                <w:rFonts w:ascii="Times New Roman"/>
                <w:b w:val="false"/>
                <w:i w:val="false"/>
                <w:color w:val="000000"/>
                <w:sz w:val="20"/>
              </w:rPr>
              <w:t>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 Б.А. Құдайбергенов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және Қазақстан Республикасы Премьер-Министрінің орынбасары – Ұлттық</w:t>
            </w:r>
          </w:p>
          <w:p>
            <w:pPr>
              <w:spacing w:after="20"/>
              <w:ind w:left="20"/>
              <w:jc w:val="both"/>
            </w:pPr>
            <w:r>
              <w:rPr>
                <w:rFonts w:ascii="Times New Roman"/>
                <w:b w:val="false"/>
                <w:i w:val="false"/>
                <w:color w:val="000000"/>
                <w:sz w:val="20"/>
              </w:rPr>
              <w:t>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 Б.А. Құдайбергенов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инспекциясы жөніндегі жергілікті органдар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 Қазақстан Республикасы Денсаулық сақтау және әлеуметтік даму министрінің 2016 жылғы 28 қарашадағы № 988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w:t>
            </w:r>
          </w:p>
          <w:p>
            <w:pPr>
              <w:spacing w:after="20"/>
              <w:ind w:left="20"/>
              <w:jc w:val="both"/>
            </w:pPr>
            <w:r>
              <w:rPr>
                <w:rFonts w:ascii="Times New Roman"/>
                <w:b w:val="false"/>
                <w:i w:val="false"/>
                <w:color w:val="000000"/>
                <w:sz w:val="20"/>
              </w:rPr>
              <w:t>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 жөніндегі жергілікті органдарға қатысты тексеру парағын бекіту туралы" Қазақстан Республикасы Еңбек және халықты әлеуметтік қорғау министрінің 2020 жылғы 9 желтоқсандағы № 489 және Қазақстан Республикасы Ұлттық экономика министрінің 2020 жылғы 9 желтоқсандағы № 90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Премьер-Министрінің орынбасары – Ұлттық</w:t>
            </w:r>
          </w:p>
          <w:p>
            <w:pPr>
              <w:spacing w:after="20"/>
              <w:ind w:left="20"/>
              <w:jc w:val="both"/>
            </w:pPr>
            <w:r>
              <w:rPr>
                <w:rFonts w:ascii="Times New Roman"/>
                <w:b w:val="false"/>
                <w:i w:val="false"/>
                <w:color w:val="000000"/>
                <w:sz w:val="20"/>
              </w:rPr>
              <w:t>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 Б.А.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жүйелі түрде жинауды және интернет-ресурстардың мазмұнын интернет-казино белгілерінің болуы-болмауы тұрғысынан талдауды жүзеге асыру қағидаларын бекіту туралы" Қазақстан Республикасы Мәдениет және спорт министрінің  2021 жылғы 10 қыркүйектегі № 282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 есепке алу және сақтау, сондай-ақ оны өзге тұлғаларға беру қағидаларын бекіту туралы" Қазақстан Республикасы Мәдениет және спорт министрінің міндетін атқарушының 2023 жылғы 27 қаңтардағы № 25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"Лотереяларды өткізу қағидаларын бекіту туралы" Қазақстан Республикасы Мәдениет және спорт министрінің 2023 жылғы 8 ақпандағы № 45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уәкілетті органдардың еңбек қауіпсіздігі және еңбекті қорғау саласындағы нормативтік құқықтық актілерді қабылдау қағидаларын бекіту туралы" Қазақстан Республикасы Премьер-Министрінің орынбасары – Еңбек және халықты әлеуметтік қорғау министрінің 2023 жылғы 27 шілдедегі № 317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қағидаларды бекіту туралы" Қазақстан Республикасы Еңбек және халықты әлеуметтік қорғау министрінің 2024 жылғы 26 қаңтардағы № 14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актіні электрондық форматта еңбек жөніндегі уәкілетті мемлекеттік органға жіберу қағидаларын бекіту туралы" Қазақстан Республикасы Еңбек және халықты әлеуметтік қорғау министрінің 2024 жылғы 26 қаңтардағы № 15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шараларын және (немесе) оңалту шараларын жүргізуге жұмсалған шығындарды өтеу қағидаларын бекіту туралы" Қазақстан Республикасы Еңбек және халықты әлеуметтік қорғау министрінің 2024 жылғы 31 қаңтардағы № 20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тіркеу және есепке алуды жүргізу қағидаларын бекіту туралы" Қазақстан Республикасы Еңбек және халықты әлеуметтік қорғау министрінің 2024 жылғы 31 қаңтардағы № 21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ескертудің мәтінін, эскиздерін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қатысуы шектелген адамдар тізіміне енгізу туралы өтініш беру, сондай-ақ тізімді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жұмыс істеуін қамтамасыз ететін заңды тұлғаны айқындау қағидаларын және оған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ЦДИАӨМ, БҚДА (келісу бойынша),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 Р.А. Коняшкин,</w:t>
            </w:r>
          </w:p>
          <w:p>
            <w:pPr>
              <w:spacing w:after="20"/>
              <w:ind w:left="20"/>
              <w:jc w:val="both"/>
            </w:pPr>
            <w:r>
              <w:rPr>
                <w:rFonts w:ascii="Times New Roman"/>
                <w:b w:val="false"/>
                <w:i w:val="false"/>
                <w:color w:val="000000"/>
                <w:sz w:val="20"/>
              </w:rPr>
              <w:t>
Е.И. Әлжан, Б.Ш. Шолпанқұлов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Төлебаев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қағидаларын, олардың тізбесі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 Раисов</w:t>
            </w:r>
          </w:p>
          <w:p>
            <w:pPr>
              <w:spacing w:after="20"/>
              <w:ind w:left="20"/>
              <w:jc w:val="both"/>
            </w:pP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Ескерту: аббревиатуралардың толық жазылуы:</w:t>
      </w:r>
    </w:p>
    <w:bookmarkEnd w:id="7"/>
    <w:bookmarkStart w:name="z10" w:id="8"/>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8"/>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