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2b4" w14:textId="eca6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 комиссия құру туралы" Қазақстан Республикасы Премьер-Министрінің 2022 жылғы 25 тамыздағы № 127-ө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7 тамыздағы № 117-ө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 комиссия құру туралы" Қазақстан Республикасы Премьер-Министрінің 2022 жылғы 25 тамыздағы № 127-ө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қорғаныс, қорғаныс өнеркәсібі және өзіндік ерекшелігі бар тауарларды бақылау мәселелері жөнінде кеңес құру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өкімге қосымшаға сәйкес құрамда Қазақстан Республикасында қорғаныс, қорғаныс өнеркәсібі және өзіндік ерекшелігі бар тауарларды бақылау мәселелері жөніндегі кеңес (бұдан әрі – Кеңес)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қорғаныс, қорғаныс өнеркәсібі және өзіндік ерекшелігі бар тауарларды бақылау мәселелері жөніндегі кеңес туралы ереже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қорғаныс, қорғаныс өнеркәсібі және өзіндік ерекшелігі бар тауарларды бақылау мәселелері жөніндегі кеңес (бұдан әрі – Кеңес) Қазақстан Республикасының Үкіметі жанындағы консультативтік-кеңесші орган болып табылады.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мақсаты қорғаныс, қорғаныс өнеркәсібі және өзіндік ерекшелігі бар тауарларды бақылау мәселелері жөнінде ұсыныстар мен ұсынымдарды тұжырымдау болып табылады.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жұмыс органдары: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мәселелері бойынша – Қазақстан Республикасының Қорғаныс министрлігі;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өнеркәсібі және өзіндік ерекшелігі бар тауарларды бақылау мәселелері бойынша – Қазақстан Республикасының Өнеркәсіп және құрылыс министрлігі болып табылады.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отырыстары қажеттілігіне қарай өткізіледі.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 шеңберінде Кеңеске: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саласындағы: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жұмылдыру дайындығы және жұмылдыру;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материалдық резерв;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азаматтық қорғаныс;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қорғанысты көліктік қамтамасыз ету;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аумақтық қорғанысты қамтамасыз ету;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қорғаныс мүддесінде аумақтарды жедел жабдықтау;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өнеркәсібі және өзіндік ерекшелігі бар тауарларды бақылау саласындағы: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өзіндік ерекшелігі бар тауарларды бақылау;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органдарға өзіндік ерекшелігі бар тауарларды бақылау жүйесі бойынша, жеке және заңды тұлғаларға өзіндік ерекшелігі бар тауарларды экспорттау, кері экспорттау, импорттау және олардың транзиті тәртібі бойынша ұсынымдар дайындау;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қорғаныс өнеркәсібі;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қызметтің жекелеген түрлерін лицензиялау;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қорғаныстық тапсырыс;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әскери-техникалық саясат және қорғаныстық-өнеркәсіптік кешенді дамыту;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шет мемлекеттермен әскери-техникалық және әскери-экономикалық ынтымақтастық мәселелерін қарау жөніндегі міндеттер жүктеледі.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Кеңестің жұмысын ұйымдастыру және оның тәртібі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жұмысын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қорғаныс, қорғаныс өнеркәсібі және өзіндік ерекшелігі бар тауарларды бақылау мәселелері жөніндегі кеңестің құрамы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вице-министрі, хатшы;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(келісу бойынша);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Аппаратының Индустриялық және инфрақұрылымдық даму бөлімінің меңгерушісі;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Аппаратының Қорғаныс және құқықтық тәртіп бөлімінің меңгерушісі;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төрағасы;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 Өнеркәсіп комитетінің төрағасы.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