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58944" w14:textId="a7589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Орталық атқарушы органдар басшыларының халықпен кездесу өткізуінің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2024 жылғы 29 маусымдағы № 93-ө Өкімі.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орталық атқарушы органдар басшыларының халықпен кездесу өткізуінің 2024 жылдың екінші жартыжылдығына арналған </w:t>
      </w:r>
      <w:r>
        <w:rPr>
          <w:rFonts w:ascii="Times New Roman"/>
          <w:b w:val="false"/>
          <w:i w:val="false"/>
          <w:color w:val="000000"/>
          <w:sz w:val="28"/>
        </w:rPr>
        <w:t>графигі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өкімнің орындалуын бақылау Қазақстан Республикасының Мәдениет және ақпарат министрлігіне жүктелсін.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93-ө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Орталық атқарушы органдар басшыларының халықпен кездесу өткізуінің 2024 жылдың екінші жартыжылдығына арналған графигі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Аудан, қала, ауыл, кент, ауылдық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Ауыл шаруашылығы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қаласы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қаласы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қаласы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қаласы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Ғылым және жоғары білім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Батыс Қазақстан облысы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Тараз қаласы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Қонаев қаласы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 қаласы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Денсаулық сақтау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Мерке ауданы Мерке ауылы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Қарасай ауданы Қаскелең ауылы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Қарақия ауданы Құрық ауылы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Аршалы ауданы Аршалы ауылы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Еңбек және халықты әлеуметтік қорғау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Көлік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облысы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Тараз қаласы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қаласы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қаласы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Қаржы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ауданы Бейнеу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ауданы Зайсан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ауданы Сарыағаш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облысы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Тараз қаласы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қаласы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қаласы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Мәдениет және ақпарат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Бурабай ауданы Щучинск қаласы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Целиноград ауданы Ақмол ауылдық округі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Оқу-ағарту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облысы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Семей қаласы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Бесқарағай ауданы Бесқарағай ауылы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Бородулиха ауданы Бородулиха ауылы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ауданы Глубокое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 ауданы Ақсу-Аюлы ауылы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 қаласы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Жетісу облысы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Талдықорған қаласы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ауданы Жаркент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Ұлытау облысы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Жезқазған қаласы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облысы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Тараз қаласы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Байзақ ауданы Сарыкемер ауылы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қаласы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қаласы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қаласы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қаласы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Өнеркәсіп және құрылыс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Жетісу облысы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Талдықорған қаласы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Сауда және интеграция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қаласы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облысы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Су ресурстары және ирригация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тоқсан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 Майтүбек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ауданы Черноярка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ауданы Арал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Қарағанды облысы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Ұлытау облысы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Жезқазған қаласы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Қордай ауданы Қордай ауылы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 ауданы Төле би ауылы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 ауданы Сарыкемер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Еңбекшіқазақ ауданы Есік қаласы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Жетісай ауданы Жетісай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Туризм және спорт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Қызылорда облысы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Қарағанды облысы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Ақтөбе облысы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облысы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облысы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 Қазақстан облысы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экономика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117.     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118.     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Цифрлық даму, инновациялар және аэроғарыш өнеркәсібі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126.     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127.     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Экология және табиғи ресурстар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облысы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133.     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қаласы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134.     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Семей қаласы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Талдықорған қаласы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136.     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Ұлытау облысы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137.     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138.     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Тараз қаласы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қаласы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Энергетика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Қызылорда облысы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146.     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147.     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151.     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қаласы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