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87e2f" w14:textId="c387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2024 жылғы 20 ақпандағы № 17-ө Өкімі.</w:t>
      </w:r>
    </w:p>
    <w:p>
      <w:pPr>
        <w:spacing w:after="0"/>
        <w:ind w:left="0"/>
        <w:jc w:val="both"/>
      </w:pPr>
      <w:bookmarkStart w:name="z1" w:id="0"/>
      <w:r>
        <w:rPr>
          <w:rFonts w:ascii="Times New Roman"/>
          <w:b w:val="false"/>
          <w:i w:val="false"/>
          <w:color w:val="000000"/>
          <w:sz w:val="28"/>
        </w:rPr>
        <w:t xml:space="preserve">
      1. Қоса беріліп отырған, қабылдануы "Қазақстан Республикасының кейбір заңнамалық актілеріне "Азаматтарға арналған үкімет" мемлекеттік корпорациясы, "Астана Хаб" халықаралық технопаркі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Заңымен негізделген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 </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қабылдаcын;</w:t>
      </w:r>
    </w:p>
    <w:bookmarkEnd w:id="3"/>
    <w:bookmarkStart w:name="z5" w:id="4"/>
    <w:p>
      <w:pPr>
        <w:spacing w:after="0"/>
        <w:ind w:left="0"/>
        <w:jc w:val="both"/>
      </w:pPr>
      <w:r>
        <w:rPr>
          <w:rFonts w:ascii="Times New Roman"/>
          <w:b w:val="false"/>
          <w:i w:val="false"/>
          <w:color w:val="000000"/>
          <w:sz w:val="28"/>
        </w:rPr>
        <w:t>
      3) ай сайын, 30-ы күнінен кешіктірмей, жалпыға қолжетімді мемлекеттік ақпараттандыру объектісінде тізбеге сәйкес құқықтық актілердің әзірленуі және қабылдануы туралы ақпаратты орналастырып тұрсын.</w:t>
      </w:r>
    </w:p>
    <w:bookmarkEnd w:id="4"/>
    <w:bookmarkStart w:name="z6" w:id="5"/>
    <w:p>
      <w:pPr>
        <w:spacing w:after="0"/>
        <w:ind w:left="0"/>
        <w:jc w:val="both"/>
      </w:pPr>
      <w:r>
        <w:rPr>
          <w:rFonts w:ascii="Times New Roman"/>
          <w:b w:val="false"/>
          <w:i w:val="false"/>
          <w:color w:val="000000"/>
          <w:sz w:val="28"/>
        </w:rPr>
        <w:t>
      3. Қазақстан Республикасының Әділет министрлігі көрсетілген Заңды іске асыру жөніндегі ақпаратты талдап, қорытындыласын және ай сайын 5-і күнінен кешіктірмей жиынтық ақпаратты жалпыға қолжетімді мемлекеттік ақпараттандыру объектісінде орналастырып тұрсын.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2024 жылғы 20 ақпандағы</w:t>
            </w:r>
            <w:r>
              <w:br/>
            </w:r>
            <w:r>
              <w:rPr>
                <w:rFonts w:ascii="Times New Roman"/>
                <w:b w:val="false"/>
                <w:i w:val="false"/>
                <w:color w:val="000000"/>
                <w:sz w:val="20"/>
              </w:rPr>
              <w:t>№ 17-ө өкімімен</w:t>
            </w:r>
            <w:r>
              <w:br/>
            </w:r>
            <w:r>
              <w:rPr>
                <w:rFonts w:ascii="Times New Roman"/>
                <w:b w:val="false"/>
                <w:i w:val="false"/>
                <w:color w:val="000000"/>
                <w:sz w:val="20"/>
              </w:rPr>
              <w:t xml:space="preserve"> бекітілген</w:t>
            </w:r>
          </w:p>
        </w:tc>
      </w:tr>
    </w:tbl>
    <w:bookmarkStart w:name="z8" w:id="6"/>
    <w:p>
      <w:pPr>
        <w:spacing w:after="0"/>
        <w:ind w:left="0"/>
        <w:jc w:val="left"/>
      </w:pPr>
      <w:r>
        <w:rPr>
          <w:rFonts w:ascii="Times New Roman"/>
          <w:b/>
          <w:i w:val="false"/>
          <w:color w:val="000000"/>
        </w:rPr>
        <w:t xml:space="preserve"> Қабылдануы "Қазақстан Республикасының кейбір заңнамалық актілеріне "Азаматтарға арналған үкімет" мемлекеттік корпорациясы, "Астана Хаб" халықаралық технологиялық паркі және дактилоскопиялық тіркеу мәселелері бойынша өзгерістер мен толықтырулар енгізу туралы" 2023 жылғы 23 желтоқсандағы Қазақстан Республикасының Заңымен негізделген нормативтік құқықтық актілердің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12.12.2024 </w:t>
      </w:r>
      <w:r>
        <w:rPr>
          <w:rFonts w:ascii="Times New Roman"/>
          <w:b w:val="false"/>
          <w:i w:val="false"/>
          <w:color w:val="ff0000"/>
          <w:sz w:val="28"/>
        </w:rPr>
        <w:t>№ 167-ө</w:t>
      </w:r>
      <w:r>
        <w:rPr>
          <w:rFonts w:ascii="Times New Roman"/>
          <w:b w:val="false"/>
          <w:i w:val="false"/>
          <w:color w:val="ff0000"/>
          <w:sz w:val="28"/>
        </w:rPr>
        <w:t xml:space="preserve"> өкімімен.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w:t>
            </w:r>
          </w:p>
          <w:p>
            <w:pPr>
              <w:spacing w:after="20"/>
              <w:ind w:left="20"/>
              <w:jc w:val="both"/>
            </w:pPr>
            <w:r>
              <w:rPr>
                <w:rFonts w:ascii="Times New Roman"/>
                <w:b w:val="false"/>
                <w:i w:val="false"/>
                <w:color w:val="000000"/>
                <w:sz w:val="20"/>
              </w:rPr>
              <w:t>
актінің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жауапты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r>
              <w:rPr>
                <w:rFonts w:ascii="Times New Roman"/>
                <w:b w:val="false"/>
                <w:i w:val="false"/>
                <w:color w:val="000000"/>
                <w:sz w:val="20"/>
              </w:rPr>
              <w:t>
дау мерзімi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уақтылы әзірленуі мен енгізілуіне жауапты адам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министрлiгiнiң мәселелерi туралы" Қазақстан Республикасы Үкіметінің 2005 жылғы 22 маусымдағы № 607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өмірі мен денсаулығына келтірілген зиянды өтеу жөніндегі төлемдерді капиталдандыру кезеңі аяқталғаннан кейін банкроттық салдарынан таратылған заңды тұлғалардың Қазақстан Республикасының азаматтарына ай сайынғы төлемдер түріндегі әлеуметтік көмекті жүзеге асыру қағидаларын бекіту туралы" Қазақстан Республикасы Үкіметінің 2011 жылғы 25 мамырдағы № 571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"Отставкадағы судьяға өмір бойғы ай сайынғы қамтылым төлеу қағидаларын бекіту туралы"</w:t>
            </w:r>
          </w:p>
          <w:p>
            <w:pPr>
              <w:spacing w:after="20"/>
              <w:ind w:left="20"/>
              <w:jc w:val="both"/>
            </w:pPr>
            <w:r>
              <w:rPr>
                <w:rFonts w:ascii="Times New Roman"/>
                <w:b w:val="false"/>
                <w:i w:val="false"/>
                <w:color w:val="000000"/>
                <w:sz w:val="20"/>
              </w:rPr>
              <w:t>
Қазақстан Республикасы Үкіметінің 2015 жылғы 28 қарашадағы № 961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Мусралинов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 құру туралы" Қазақстан Республикасы Үкіметінің 2016 жылғы 29 қаңтардағы № 39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Есенбаев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және геномдық тіркеуді жүргізу қағидаларын бекіту туралы" Қазақстан Республикасы Үкіметінің 2018 жылғы 31 қаңтардағы № 36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12.12.2024 </w:t>
            </w:r>
            <w:r>
              <w:rPr>
                <w:rFonts w:ascii="Times New Roman"/>
                <w:b w:val="false"/>
                <w:i w:val="false"/>
                <w:color w:val="ff0000"/>
                <w:sz w:val="20"/>
              </w:rPr>
              <w:t>№ 167-ө</w:t>
            </w:r>
            <w:r>
              <w:rPr>
                <w:rFonts w:ascii="Times New Roman"/>
                <w:b w:val="false"/>
                <w:i w:val="false"/>
                <w:color w:val="ff0000"/>
                <w:sz w:val="20"/>
              </w:rPr>
              <w:t xml:space="preserve"> өкімімен.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судьясына өмір бойғы ай сайынғы қамтылым төлеу қағидаларын бекіту туралы" Қазақстан Республикасы Үкіметінің 2023 жылғы 9 ақпандағы № 104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Е.Ә.Сапаров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міндетті кәсіптік зейнетақы жарналарын есептеу, ұстап қалу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30 маусымдағы № 525 қаулысына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қалыптастырылған зейнетақы төлемдерін, тұрғын үй жағдайларын жақсарту және (немесе) емделуге ақы төлеу мақсатында міндетті зейнетақы жарналары есебінен қалыптастырылған біржолғы зейнетақы төлемдерін жүзеге асыру, оларды бірыңғай жинақтаушы зейнетақы қорына қайтару қағидаларын, зейнетақы төлемдерінің мөлшерін есептеуді жүзеге асыру әдістемесін, алушының орташа айлық кірісін зейнетақы төлемдерімен алмастыру коэффициентін айқындау әдістемесін, зейнетақы жинақтарының ең төмен жеткілікті шегін айқындау әдістемесін бекіту туралы" Қазақстан Республикасы Үкіметінің 2023 жылғы 30 маусымдағы № 521 қаулысы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қызметшiлердің (мерзімді қызметтегі әскери қызметшілерден басқа), арнаулы мемлекеттік органдар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 сомасының 50 пайызын қайтару қағидаларын бекіту туралы" Қазақстан Республикасы Үкіметінің 2023 жылғы 15 маусымдағы № 472 қаулысына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жүзеге асыру қағидаларын бекіту туралы" Қазақстан Республикасы Үкіметінің 2023 жылғы 30 маусымдағы № 520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2023 жылғы 30 маусымдағы № 522 қаулысына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жарналарын есептеу (есепке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2023 жылғы 3 шілдедегі № 540 қаулысына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келісім жасасу үшін кәсіпкерлік субъектілеріне қойылатын талаптарды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p>
            <w:pPr>
              <w:spacing w:after="20"/>
              <w:ind w:left="20"/>
              <w:jc w:val="both"/>
            </w:pPr>
            <w:r>
              <w:rPr>
                <w:rFonts w:ascii="Times New Roman"/>
                <w:b w:val="false"/>
                <w:i w:val="false"/>
                <w:color w:val="000000"/>
                <w:sz w:val="20"/>
              </w:rPr>
              <w:t>
МҚІА (келісу бойынша)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p>
            <w:pPr>
              <w:spacing w:after="20"/>
              <w:ind w:left="20"/>
              <w:jc w:val="both"/>
            </w:pPr>
            <w:r>
              <w:rPr>
                <w:rFonts w:ascii="Times New Roman"/>
                <w:b w:val="false"/>
                <w:i w:val="false"/>
                <w:color w:val="000000"/>
                <w:sz w:val="20"/>
              </w:rPr>
              <w:t>
С.С. Мүксімов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әріптестік шартын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тізілімін жүргізу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Дактилоскопиялық тіркеуден өтуден босатуға негіз болып табылатын аурулардың тізбесін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бұйрығы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 Дудник,</w:t>
            </w:r>
          </w:p>
          <w:p>
            <w:pPr>
              <w:spacing w:after="20"/>
              <w:ind w:left="20"/>
              <w:jc w:val="both"/>
            </w:pPr>
            <w:r>
              <w:rPr>
                <w:rFonts w:ascii="Times New Roman"/>
                <w:b w:val="false"/>
                <w:i w:val="false"/>
                <w:color w:val="000000"/>
                <w:sz w:val="20"/>
              </w:rPr>
              <w:t>
М.Ш. 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w:t>
            </w:r>
          </w:p>
          <w:p>
            <w:pPr>
              <w:spacing w:after="20"/>
              <w:ind w:left="20"/>
              <w:jc w:val="both"/>
            </w:pPr>
            <w:r>
              <w:rPr>
                <w:rFonts w:ascii="Times New Roman"/>
                <w:b w:val="false"/>
                <w:i w:val="false"/>
                <w:color w:val="000000"/>
                <w:sz w:val="20"/>
              </w:rPr>
              <w:t>
№ 14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Жакселекова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мүлiк тiзiлiмiне есепке алу объектiлерi деректерiн енгiзудің, сондай-ақ мемлекеттiк мүлiкке түгендеу, паспорттау және қайта бағалау жүргiзудің бірыңғай әдістемесін бекіту туралы" Қазақстан Республикасы Қаржы министрінің 2011 жылғы 15 желтоқсандағы № 636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Жакселекова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Жакселекова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резервте қалдыру қағидаларын бекіту туралы" Қазақстан Республикасы Ұлттық экономика министрінің 2015 жылғы 28 ақпандағы № 178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мүліктің тізілімін жүргізу қағидаларын бекіту туралы" Қазақстан Республикасы Қаржы министрінің 2015 жылғы 26 наурыздағы № 207 бұйрығына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арнайы машиналарды кепiлге қоюды мемлекеттiк тiркеу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2015 жылғы 30 наурыздағы </w:t>
            </w:r>
          </w:p>
          <w:p>
            <w:pPr>
              <w:spacing w:after="20"/>
              <w:ind w:left="20"/>
              <w:jc w:val="both"/>
            </w:pPr>
            <w:r>
              <w:rPr>
                <w:rFonts w:ascii="Times New Roman"/>
                <w:b w:val="false"/>
                <w:i w:val="false"/>
                <w:color w:val="000000"/>
                <w:sz w:val="20"/>
              </w:rPr>
              <w:t>
№ 4-3/268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 деректерді беру нысанын, көлемін және кезеңділігін бекіту туралы" Қаржы министрінің 2015 жылғы 10 сәуірдегі № 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Темірбеков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міндетін атқарушының 2015 жылғы 26 маусымдағы № 727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w:t>
            </w:r>
          </w:p>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министрінің міндетін атқарушының 2016 жылғы 15 қаңтардағы № 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2016 жылғы 28 қаңтардағы № 85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корпорациясының қызметі қағидаларын бекіту туралы" Қазақстан Республикасы Инвестициялар және даму министрінің 2016 жылғы 22 қаңтардағы </w:t>
            </w:r>
          </w:p>
          <w:p>
            <w:pPr>
              <w:spacing w:after="20"/>
              <w:ind w:left="20"/>
              <w:jc w:val="both"/>
            </w:pPr>
            <w:r>
              <w:rPr>
                <w:rFonts w:ascii="Times New Roman"/>
                <w:b w:val="false"/>
                <w:i w:val="false"/>
                <w:color w:val="000000"/>
                <w:sz w:val="20"/>
              </w:rPr>
              <w:t>
№ 52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 Қазақстан Республикасы Инвестициялар және даму министрінің міндетін атқарушының 2016 жылғы 25 қаңтардағы № 58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хабарламалардың мемлекеттік ақпараттық жүйесінің жұмыс істеу қағидаларын бекіту туралы" Қазақстан Республикасы Ақпарат және коммуникациялар министрінің 2016 жылғы 29 қазандағы № 232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 Тұрысов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Тасжүреков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 қалпына келтіруге жұмсалатын сомаларды есепке жатқыза отырып, ауыл шаруашылығы өндірісінің шығасыларын өтеу қағидаларын бекіту туралы" Қазақстан Республикасы Ауыл шаруашылығы министрінің 2019 жылғы 26 тамыздағы № 315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бұйрығына өзгерістер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 Қазақстан Республикасы Денсаулық сақтау министрінің 2020 жылғы 29 желтоқсандағы № ҚР ДСМ-333/2020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 қағидаларын және ақталған адам куәлігінің үлгісін бекіту туралы"</w:t>
            </w:r>
          </w:p>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2022 жылғы 28 ақпандағы № 78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жөніндегі жерге орналастыру жобасын жасау қағидаларын бекіту туралы" Қазақстан Республикасы Ауыл шаруашылығы министрінің 2022 жылғы 3 маусымдағы № 180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шекараларын белгілеу және өзгерту жөніндегі жобаларды жасау қағидаларын бекіту туралы" Қазақстан Республикасы Ауыл шаруашылығы министрінің 2022 жылғы 16 тамыздағы № 257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Сұлтанов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 Қазақстан Республикасы Әділет министрінің міндетін атқарушының 2023 жылғы 12 мамырдағы № 302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Жакселекова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бір жарым жасқа толғанға дейін оның күтіміне байланысты кірісінен айырылу жағдайы бойынша әлеуметтік төлемдерді алушыларға міндетті зейнетақы жарналарын субсидиялау қағидаларын бекіту туралы" Қазақстан Республикасы </w:t>
            </w:r>
          </w:p>
          <w:p>
            <w:pPr>
              <w:spacing w:after="20"/>
              <w:ind w:left="20"/>
              <w:jc w:val="both"/>
            </w:pPr>
            <w:r>
              <w:rPr>
                <w:rFonts w:ascii="Times New Roman"/>
                <w:b w:val="false"/>
                <w:i w:val="false"/>
                <w:color w:val="000000"/>
                <w:sz w:val="20"/>
              </w:rPr>
              <w:t xml:space="preserve">
Премьер-Министрінің орынбасары – Еңбек және халықты әлеуметтік қорғау министрінің 2023 жылғы 9 маусымдағы № 213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9 маусымдағы № 215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22 маусымдағы № 239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27 маусымдағы № 248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w:t>
            </w:r>
          </w:p>
          <w:p>
            <w:pPr>
              <w:spacing w:after="20"/>
              <w:ind w:left="20"/>
              <w:jc w:val="both"/>
            </w:pPr>
            <w:r>
              <w:rPr>
                <w:rFonts w:ascii="Times New Roman"/>
                <w:b w:val="false"/>
                <w:i w:val="false"/>
                <w:color w:val="000000"/>
                <w:sz w:val="20"/>
              </w:rPr>
              <w:t>
Қазақстан Республикасы Премьер-Министрінің орынбасары – Еңбек және халықты әлеуметтік қорғау министрінің 2023 жылғы 29 маусымдағы № 269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төлемді уақтылы және (немесе) толық төлемегені үшін бірыңғай төлемнің және (немесе) өсімпұлдың артық (қате) төленген сомаларын төлеу, аудару және бөлу, сондай-ақ қайтару қағидаларын бекіту туралы" Премьер-Министрінің орынбасарының – Еңбек және халықты әлеуметтік қорғау министрінің 2023 жылғы 29 маусымдағы № 270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адамды оңалту мен оңалтудың жеке бағдарламасына сәйкес жүріп-тұруы қиын бірінші топтағы мүгедектер үшін жеке көмекшінің қызметтерін ұсыну қағидаларын бекіту туралы" Қазақстан Республикасы  Премьер-Министрінің орынбасарының – Еңбек және халықты әлеуметтік қорғау министрінің 2023 жылғы 30 маусымдағы № 288 бұйрығына өзгеріс енгізу туралы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Сағындықова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азаматының паспортын, Қазақстан Республикасы азаматының жеке куәлігін, шетелдіктің Қазақстан Республикасында тұруына ықтиярхатты, азаматтығы жоқ адамның куәлігін және жол жүру құжатын ресімдеу, беру, ауыстыру, тапсыру, алып қою және жою қағидаларын бекіту туралы" Қазақстан Республикасы Ішкі істер министрінің 2020 жылғы 30 маусымдағы № 532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паспортының, Қазақстан Республикасының азаматы жеке куәлігінің, шетелдіктің Қазақстан Республикасында тұруына ықтиярхаттың, азаматтығы жоқ адам куәлігінің, жол жүру құжатының үлгілерін бекіту туралы" Қазақстан Республикасы Ішкі істер министрінің 2020 жылғы 30 маусымдағы № 533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 Лепеха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этникалық қазақтар үшін "Ата жолы" картасын ұсыну тәртібін бекіту туралы"</w:t>
            </w:r>
          </w:p>
          <w:p>
            <w:pPr>
              <w:spacing w:after="20"/>
              <w:ind w:left="20"/>
              <w:jc w:val="both"/>
            </w:pPr>
            <w:r>
              <w:rPr>
                <w:rFonts w:ascii="Times New Roman"/>
                <w:b w:val="false"/>
                <w:i w:val="false"/>
                <w:color w:val="000000"/>
                <w:sz w:val="20"/>
              </w:rPr>
              <w:t>
Қазақстан Республикасы Премьер-Министр орынбасарының – Еңбек және халықты әлеуметтік қорғау министрінің 2023 жылғы 30 маусымдағы № 288 Еңбек және халықты әлеуметтік қорғау министрінің 2023 жылғы 30 маусымдағы № 280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 жүргізу және пайдалану қағидаларын бекіту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міндетін атқарушының 2023 жылғы 16 тамыздағы № 303 және Қазақстан Республикасы Әділет министрінің міндетін атқарушының 2023 жылғы 21 тамыздағы № 602 бірлескен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және Қазақстан Республикасы Әділет министрінің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 Бекбауов, Б.Ш. Жакселекова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беру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2023 жылғы 8 желтоқсандағы № 117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 Қарағойшин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республикалық маңызы бар қалалардың, астананың, аудандардың (облыстық маңызы бар қалалардың) мәслихаттары шешімдеріне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 дың) мәслихаттары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қалалардың) мәслихаттары аппараттарының басшылары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көрсетудің өлшемі мен тәртібі туралы" республикалық маңызы бар қалалардың, астананың, аудандардың (облыстық маңызы бар қалалардың) мәслихаттары шешімдеріне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 дың) мәслихаттары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ЖӨО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аудандардың (облыстық маңызы бар қалалардың) мәслихаттары аппараттарының басшылары</w:t>
            </w:r>
          </w:p>
        </w:tc>
      </w:tr>
    </w:tbl>
    <w:bookmarkStart w:name="z9" w:id="7"/>
    <w:p>
      <w:pPr>
        <w:spacing w:after="0"/>
        <w:ind w:left="0"/>
        <w:jc w:val="both"/>
      </w:pPr>
      <w:r>
        <w:rPr>
          <w:rFonts w:ascii="Times New Roman"/>
          <w:b w:val="false"/>
          <w:i w:val="false"/>
          <w:color w:val="000000"/>
          <w:sz w:val="28"/>
        </w:rPr>
        <w:t>
      Ескертпе: аббревиатуралардың толық жазылуы:</w:t>
      </w:r>
    </w:p>
    <w:bookmarkEnd w:id="7"/>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ЖӨО – жергілікті өкілді органдар;</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КС – Қазақстан Республикасының Конституциялық Соты;</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министірлігі;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