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01a5" w14:textId="24c0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сұйытылған газ айналымын реттеу және тұрғын үй-коммуналдық шаруашылық мәселелері бойынша өзгерістер мен толықтырулар енгізу туралы" 2023 жылғы 29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20 қыркүйектегі № 148-ө өкімі</w:t>
      </w:r>
    </w:p>
    <w:p>
      <w:pPr>
        <w:spacing w:after="0"/>
        <w:ind w:left="0"/>
        <w:jc w:val="both"/>
      </w:pPr>
      <w:bookmarkStart w:name="z1" w:id="0"/>
      <w:r>
        <w:rPr>
          <w:rFonts w:ascii="Times New Roman"/>
          <w:b w:val="false"/>
          <w:i w:val="false"/>
          <w:color w:val="000000"/>
          <w:sz w:val="28"/>
        </w:rPr>
        <w:t xml:space="preserve">
      1. Қоса берiлiп отырған қабылдануы "Қазақстан Республикасының кейбір заңнамалық актілеріне сұйытылған газ айналымын реттеу және тұрғын үй-коммуналдық шаруашылық мәселелері бойынша өзгерістер мен толықтырулар енгізу туралы" 2023 жылғы 29 маусымдағы Қазақстан Республикасының Заңымен негізделген құқықтық актілердiң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қыркүйектегі</w:t>
            </w:r>
            <w:r>
              <w:br/>
            </w:r>
            <w:r>
              <w:rPr>
                <w:rFonts w:ascii="Times New Roman"/>
                <w:b w:val="false"/>
                <w:i w:val="false"/>
                <w:color w:val="000000"/>
                <w:sz w:val="20"/>
              </w:rPr>
              <w:t>№ 148-ө өкімімен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сұйытылған газ айналымын реттеу және тұрғын үй-коммуналдық шаруашылық мәселелері бойынша өзгерістер мен толықтырулар енгізу туралы" 2023 жылғы 29 маусымдағы Қазақстан Республикасының Заңымен негізделген құқықтық актілердiң тiзбесi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кейбір шешімдеріне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p>
            <w:pPr>
              <w:spacing w:after="20"/>
              <w:ind w:left="20"/>
              <w:jc w:val="both"/>
            </w:pPr>
            <w:r>
              <w:rPr>
                <w:rFonts w:ascii="Times New Roman"/>
                <w:b w:val="false"/>
                <w:i w:val="false"/>
                <w:color w:val="000000"/>
                <w:sz w:val="20"/>
              </w:rPr>
              <w:t>
А.Ә. Әбдікәрімов</w:t>
            </w:r>
          </w:p>
          <w:p>
            <w:pPr>
              <w:spacing w:after="20"/>
              <w:ind w:left="20"/>
              <w:jc w:val="both"/>
            </w:pPr>
            <w:r>
              <w:rPr>
                <w:rFonts w:ascii="Times New Roman"/>
                <w:b w:val="false"/>
                <w:i w:val="false"/>
                <w:color w:val="000000"/>
                <w:sz w:val="20"/>
              </w:rPr>
              <w:t>
М.Қ. Пішембаев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 жоспары шеңберінде тауар биржаларынан тыс бөлінген сұйытылған мұнай газын бөлу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беруге жиынтық өтінімдерді қалыптастыру жөніндегі комиссия туралы үлгілік ережені бекіту туралы" Қазақстан Республикасы Энергетика министрінің 2018 жылғы 14 қыркүйектегі № 372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 бекіту туралы" Қазақстан Республикасы Энергетика министрінің 2019 жылғы 18 қаңтардағы № 18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