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8beef" w14:textId="148be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әкімшілік-аумақтық құрылысын жетілдіру мәселелері жөніндегі комиссия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2022 жылғы 11 қарашадағы № 181-ө өкімі.</w:t>
      </w:r>
    </w:p>
    <w:p>
      <w:pPr>
        <w:spacing w:after="0"/>
        <w:ind w:left="0"/>
        <w:jc w:val="both"/>
      </w:pPr>
      <w:bookmarkStart w:name="z17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әкімшілік-аумақтық құрылысын жетілдіру мақсатында: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Қазақстан Республикасының әкімшілік-аумақтық құрылысын жетілдіру мәселелері жөніндегі комиссия (бұдан әрі – Комиссия) құрылсын.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"Ұлытау, Абай және Жетісу облыстарын құру мәселелері жөніндегі комиссия туралы" Қазақстан Республикасы Премьер-Министрінің 2022 жылғы 25 наурыздағы № 58-ө өкімінің </w:t>
      </w:r>
      <w:r>
        <w:rPr>
          <w:rFonts w:ascii="Times New Roman"/>
          <w:b w:val="false"/>
          <w:i w:val="false"/>
          <w:color w:val="000000"/>
          <w:sz w:val="28"/>
        </w:rPr>
        <w:t>күші жойылды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деп танылсын.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әкімшілік-аумақтық құрылысын жетілдіру мәселелері жөніндегі комиссияның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Құрамға өзгерістер енгізілді - ҚР Үкіметінің 17.03.2023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қаулысымен; ҚР Премьер-Министрінің 19.10.2023 </w:t>
      </w:r>
      <w:r>
        <w:rPr>
          <w:rFonts w:ascii="Times New Roman"/>
          <w:b w:val="false"/>
          <w:i w:val="false"/>
          <w:color w:val="ff0000"/>
          <w:sz w:val="28"/>
        </w:rPr>
        <w:t>№ 162-ө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бірінші орынбасары,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министрлігі Өңірлік даму департаментінің директоры,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Орталық сайлау комиссиясы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қауіпсіздік комитеті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Мемлекеттік қызмет істері агенттігі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Стратегиялық жоспарлау және реформалар агенттігі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Қаржылық мониторинг агенттігі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Қорғаныс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Ішкі істер министрінің бірінші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және халықты әлеуметтік қорғау бірінші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Көлік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ақпарат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Оқу-ағарту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Өнеркәсіп және құрылыс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Cауда және интеграция бірінші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Су ресурстары және ирригация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Төтенше жағдайлар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Туризм және спорт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Цифрлық даму, инновациялар және аэроғарыш өнеркәсібі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облысы әкімінің бірінші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Ақмола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облысы әкімінің бірінші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әкімінің бірінші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 әкімінің бірінші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Жетісу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Қызылорда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облысы әкімінің бірінші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әкімінің бірінші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Ұлытау облысы әкімінің бірінші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әкімінің бірінші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 қаласы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Ғылым және жоғары білім министрлігінің аппарат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министрлігінің аппарат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Экология және табиғи ресурстар министрлігі аппаратының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Аппараты құрылымдық бөлімшесінің меңгерушісі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Сот әкімшілігі басшысының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Сыбайлас жемқорлыққа қарсы іс-қимыл агенттігінің (Сыбайлас жемқорлыққа қарсы қызмет) Превенция қызметінің басшысы (келісу бойынша)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әкімшілік-аумақтық құрылысын жетілдіру мәселелері жөніндегі комиссия туралы ереже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әкімшілік-аумақтық құрылысын жетілдіру мәселелері жөніндегі комиссия (бұдан әрі – Комиссия) Қазақстан Республикасы Үкіметінің жанындағы консультативтік-кеңесші орган болып табылады.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қызметінің мақсаты өңірлерді одан әрі дамыту бағытында елдің әкімшілік-аумақтық құрылысын жетілдіру болып табылады.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өз қызметін Қазақстан Республикасының Конституциясына және Қазақстан Республикасының заңдары мен Қазақстан Республикасының өзге де нормативтік құқықтық актілеріне, сондай-ақ осы Комиссия туралы ережеге сәйкес жүзеге асырады.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Комиссияның жұмыс органы Қазақстан Республикасының Ұлттық экономика министрлігі болып табылады.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Комиссияның отырыстары қажеттілігіне қарай өткізіледі.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Комиссияның міндеті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Қойылған мақсат шеңберінде Комиссияға елдің әкімшілік-аумақтық құрылысын жетілдіру үшін ұсыныстар тұжырымдау жөніндегі міндет жүктеледі.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Комиссия қызметін ұйымдастыру және оның тәртібі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Комиссия қызметін ұйымдастыру және оның тәртібі Қазақстан Республикасы Үкіметінің 1999 жылғы 16 наурыздағы № 247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Үкіметінің жанындағы консультативтік-кеңесші органдардың құрылуы, қызметі және таратылуы қағидаларына сәйкес жүзеге асырылады.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