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86ad" w14:textId="eb28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және бюджет заңнамасын жетілдіру жөнінде жұмыс топтарын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18 қазандағы № 169-ө өкімі.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      Салық және бюджет заңнамасын жетілдіру жөнінде ұсыныстар тұжырымдау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өкімге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салық заңнамасын жетілдіру жөніндегі жұмыс тобы;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өкімге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бюджет заңнамасын жетілдіру жөніндегі жұмыс тобы құрылсын.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өкімнің 1-тармағында көрсетілген жұмыс топтары 2023 жылғы 1 қаңтарға дейінгі мерзімде салық және бюджет заңнамасын жетілдіру жөнінде ұсыныстар тұжырымдасын.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– Қаржы министрі Е.К. Жамаубаевқа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заңнамасын жетілдіру жөніндегі жұмыс тобының құрамы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Қаржы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экономика министрлігі Салық және кеден саясаты департаментінің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депутаттары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депутаттары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кәсіпкерлерінің құқықтарын қорғау жөніндегі уәкіл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министрлігі Мемлекеттік кірістер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төралқа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 төралқасының Шағын және орта бизнес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басқарма мүшесі –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басқарушы директоры – Салық салу департаментінің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Ақпараттық-коммуникациялық технологиялар комитетінің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Туристік сала комитетінің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салық төлеушілер қауымдастығы басқарушы кеңесінің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"QazSpirits" алкоголь және никотині бар өнімдерді өндірушілер мен импорттаушылар қауымдастығы" заңды тұлғалар бірлестігінің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салық консультанттары қауымдастығы" жеке кәсіпкерлер мен заңды тұлғалар бірлестігінің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электр энергетикалық қауымдастығы" заңды тұлғалар бірлестігінің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төралқасының Құрылыс және тұрғын үй-коммуналдық шаруашылық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қаржыгерлері қауымдастығының кеңесі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машина жасаушыларының одағы" заңды тұлғалар бірлестігінің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консультанттары палатасы" қоғамдық бірлестігінің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"KAZENERGY" Қазақстан мұнай-газ және энергетика кешені ұйымдарының қауымдастығы" заңды тұлғалар бірлестігінің фискалдық реттеу жөніндегі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"Тау-кен өндіру және тау-кен металлургия кәсіпорындарының республикалық қауымдастығы" заңды тұлғалар бірлестігінің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"Бірінші кредиттік бюро" жауапкершілігі шектеулі серіктестігінің атқарушы директоры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тікелей сатылымдар қауымдастығы" заңды тұлғалар бірлестігінің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ФарМедИндустриясы" фармацевтикалық және медициналық өнімдер өндірушілер қауымдастығы" заңды тұлғалар бірлестігінің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сүт одағы" заңды тұлғалар бірлестігі атқарушы директорының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"KAZLOGISTICS" Қазақстанның көлік одағы" заңды тұлғалар бірлестігі бас директорының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"КПМГ Такс энд Эдвайзори" жауапкершілігі шектеулі серіктестігінің технологиялық консультация беру тобының әріптесі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өнеркәсіптік қауымдастық сарапшысы (келісу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заңнамасын жетілдіру жөніндегі жұмыс тобының құрамы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Қаржы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 Бюджет саясаты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депутаттары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депутаттары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атқарылуын бақылау жөніндегі есеп комитетінің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Стратегиялық жоспарлау және реформалар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аппарат басшысының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қоғамының орнықты даму мақсаттары жөніндегі хатшылық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Мемлекеттік басқару академиясының профессоры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