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532b" w14:textId="d075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Орнықты даму мақсаттары жөніндегі үйлестіру кеңесі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2022 жылғы 11 қазандағы № 167-ө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8) тармақшасына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қосымшаға сәйкес құрамда Орнықты даму мақсаттары жөніндегі үйлестіру </w:t>
      </w:r>
      <w:r>
        <w:rPr>
          <w:rFonts w:ascii="Times New Roman"/>
          <w:b w:val="false"/>
          <w:i w:val="false"/>
          <w:color w:val="000000"/>
          <w:sz w:val="28"/>
        </w:rPr>
        <w:t>кеңесі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Кеңес)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Орнықты даму мақсаттары жөніндегі үйлестіру кеңесінің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 жаңа редакцияда - ҚР Премьер-Министрінің 22.06.2026 </w:t>
      </w:r>
      <w:r>
        <w:rPr>
          <w:rFonts w:ascii="Times New Roman"/>
          <w:b w:val="false"/>
          <w:i w:val="false"/>
          <w:color w:val="ff0000"/>
          <w:sz w:val="28"/>
        </w:rPr>
        <w:t>№ 99-ө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5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тарапынан: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Ұлттық экономика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 аппаратының басшысы,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Стратегиялық жоспарлау және реформалар агенттігінің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Оқу-ағарту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Су ресурстары және ирригация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Туризм және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 және табиғи ресурстар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Қаржылық мониторинг агенттігі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нарығын реттеу және дамыту агенттігі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қызмет істері агенттігі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Банкі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Жасанды интеллект және цифрлық даму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ақпарат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Стратегиялық жоспарлау және реформалар агенттігі Ұлттық статистика бюросының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Сот әкімшілігінің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Аппараты Экономикалық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"Экономикалық зерттеулер институты" акционерлік қоғамының басқарма төрағасы (келісу бойынша).</w:t>
      </w:r>
    </w:p>
    <w:bookmarkStart w:name="z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ұйымдар тарапынан: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Біріккен Ұлттар Ұйымының Қазақстан Республикасындағы резидент-үйлестірушісі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Біріккен Ұлттар Ұйымы Даму Бағдарламасының тұрақты өкілі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Еуропалық Одақтың Қазақстандағы өкілдігінің басшысы (келісу бойынша).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Орнықты даму мақсаттары жөніндегі үйлестіру кеңесі туралы ереже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Орнықты даму мақсаттары жөніндегі үйлестіру кеңесі (бұдан әрі – Кеңес) Қазақстан Республикасы Үкіметінің жанындағы консультативтік-кеңесші орган болып табылады.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 Қазақстан Республикасында орнықты даму мақсаттарын (бұдан әрі – ОДМ) ілгерілету бойынша ұсыныстар мен ұсынымдар әзірлеу үшін құрылады.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Кеңес өз қызметінде Қазақстан Республикасының Конституциясын және заңдарын, Қазақстан Республикасының өзге де нормативтік құқықтық актілерін, сондай-ақ осы Ережені басшылыққа алады.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Ұлттық экономика министрлігі Кеңестің жұмыс органы болып табылады.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"Экономикалық зерттеулер институты" акционерлік қоғамы сараптамалық-талдау жұмыстарын жүргізетін Кеңес хатшылығы болып табылады.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Кеңестің отырыстары қажеттілігіне қарай өткізіледі.</w:t>
      </w:r>
    </w:p>
    <w:bookmarkEnd w:id="13"/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Кеңестің міндеттері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Кеңестің негізгі міндеттері ОДМ-ды іске асыру жөніндегі бірыңғай саясатты қалыптастыру жөніндегі ұсыныстарды қарау және әзірлеу болып табылады.</w:t>
      </w:r>
    </w:p>
    <w:bookmarkEnd w:id="15"/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Кеңестің қызметін ұйымдастыру және оның тәртібі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Кеңестің қызметін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консультативтік-кеңесші органдардың құрылуы, қызметі және таратылуы қағидаларына сәйкес жүзеге асырылады.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