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2ba8" w14:textId="0ca2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Көміртегі бейтараптығына көшу және Қазақстан Республикасының 2060 жылға дейін көміртегі бейтараптығына қол жеткізу стратегиясын пысықтау процесін ұйымдастыру жөнінде жобалық офис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29 желтоқсандағы № 201-ө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көміртегі бейтараптығына қол жеткізу жөнінде ұсыныстар тұжырымдау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Көміртегі бейтараптығына көшу және Қазақстан Республикасының 2060 жылға дейін көміртегі бейтараптығына қол жеткізу стратегиясын пысықтау процесін ұйымдастыру жөніндегі жобалық офис (бұдан әрі – Жобалық офис)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экономика министрлігі Жобалық офистің жұмыс органы болып айқындалсын.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Жобалық офис 2022 жылғы 1 сәуірге дейінгі мерзімде Қазақстан Республикасы Премьер-Министрінің Кеңсесіне Қазақстан Республикасының 2060 жылға дейін көміртегі бейтараптығына қол жеткізу стратегиясының пысықталған жобасын енгізсін.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Көміртегі бейтараптығына көшу және Қазақстан Республикасының 2060 жылға дейін көміртегі бейтараптығына қол жеткізу стратегиясын пысықтау процесін ұйымдастыру жөніндегі жобалық офистің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- ҚР Үкіметінің 19.11.2025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 жоспарлау және реформалар агенттігінің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инвестициялық холдингі"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орталығының басқарушысы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