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7263c" w14:textId="a3726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жанындағы Мемлекеттік шекара комиссиясын құру туралы" Қазақстан Республикасы Премьер-Министрінің 2017 жылғы 21 қарашадағы № 156-ө өкіміне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2021 жылғы 27 желтоқсандағы № 200-ө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жанындағы Мемлекеттік шекара комиссиясын құру туралы" Қазақстан Республикасы Премьер-Министрінің 2017 жылғы 21 қарашадағы № 156-ө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3-тармақпен толықтырылсын: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Алматы, Шығыс Қазақстан, Жамбыл, Маңғыстау, Түркістан, Ақтөбе, Атырау, Батыс Қазақстан, Қостанай, Қызылорда, Павлодар және Солтүстік Қазақстан облыстарының әкімдері шекаралық мәселелер жөніндегі облыстық үйлестіру кеңестерін құрсын.";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жанындағы Мемлекеттік шекара комиссиясының құрамы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Үкіметі жанындағы Мемлекеттік шекара комиссиясының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қауіпсіздік комитеті төрағасының орынбасары – Шекара қызметінің директоры (келісу бойынша),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комитетінің Шекара қызметі Шекараны күзету департаментінің бастығы (келісу бойынша),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Қорғаныс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әкімі.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