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d19a8b" w14:textId="bd19a8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Үкіметтік комиссия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Премьер-Министрінің 2021 жылғы 27 тамыздағы № 142-ө өкімі.</w:t>
      </w:r>
    </w:p>
    <w:p>
      <w:pPr>
        <w:spacing w:after="0"/>
        <w:ind w:left="0"/>
        <w:jc w:val="both"/>
      </w:pPr>
      <w:bookmarkStart w:name="z8" w:id="0"/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құрамда 2021 жылғы 26 тамызда Жамбыл облысында болған өрт пен жарылыстардың салдарын жою жөніндегі үкіметтік комиссия (бұдан әрі – Комиссия) құрылсын.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Комиссия: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дереу жұмысқа кіріссін, келтірілген залалды бағалау және жарылыстардың салдарын жою, зақым келген инфрақұрылымды қалпына келтіру, сондай-ақ зардап шеккендерге және қаза болғандардың отбасыларына көмек көрсету жөнінде шаралар қабылдасын;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қажет болған жағдайда, заңнамада белгіленген тәртіппен Комиссия жұмысына мемлекеттік органдар мен ұйымдардың өкілдерін тартсын.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Комиссия басшысы жұмыс нәтижелері және көмек көрсету бойынша қабылданған шаралар туралы баяндасын.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Премьер-Министр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27 тамыздағы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142-ө өкіміне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жылғы 26 тамызда Жамбыл облысында болған өрт пен жарылыстардың салдарын жою жөніндегі үкіметтік комиссияның құрамы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2638"/>
        <w:gridCol w:w="2117"/>
        <w:gridCol w:w="7545"/>
      </w:tblGrid>
      <w:tr>
        <w:trPr>
          <w:trHeight w:val="30" w:hRule="atLeast"/>
        </w:trPr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Скляр Роман Васильевич</w:t>
            </w:r>
          </w:p>
        </w:tc>
        <w:tc>
          <w:tcPr>
            <w:tcW w:w="2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Премьер-Министрінің орынбасары, басшы</w:t>
            </w:r>
          </w:p>
        </w:tc>
      </w:tr>
      <w:tr>
        <w:trPr>
          <w:trHeight w:val="30" w:hRule="atLeast"/>
        </w:trPr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Сапарбаев Бердібек Машбекұлы</w:t>
            </w:r>
          </w:p>
        </w:tc>
        <w:tc>
          <w:tcPr>
            <w:tcW w:w="2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облысының әкімі, басшының орынбасары</w:t>
            </w:r>
          </w:p>
        </w:tc>
      </w:tr>
      <w:tr>
        <w:trPr>
          <w:trHeight w:val="30" w:hRule="atLeast"/>
        </w:trPr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Ермекбаев Нұрлан Байұзақұлы</w:t>
            </w:r>
          </w:p>
        </w:tc>
        <w:tc>
          <w:tcPr>
            <w:tcW w:w="2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Қорғаныс министрі</w:t>
            </w:r>
          </w:p>
        </w:tc>
      </w:tr>
      <w:tr>
        <w:trPr>
          <w:trHeight w:val="30" w:hRule="atLeast"/>
        </w:trPr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Ильин Юрий Викторович</w:t>
            </w:r>
          </w:p>
        </w:tc>
        <w:tc>
          <w:tcPr>
            <w:tcW w:w="2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Төтенше жағдайлар министрі</w:t>
            </w:r>
          </w:p>
        </w:tc>
      </w:tr>
      <w:tr>
        <w:trPr>
          <w:trHeight w:val="30" w:hRule="atLeast"/>
        </w:trPr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Баймұқашев Мұрат Қалибекұлы</w:t>
            </w:r>
          </w:p>
        </w:tc>
        <w:tc>
          <w:tcPr>
            <w:tcW w:w="2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 Ішкі істер министрінің орынбасары</w:t>
            </w:r>
          </w:p>
        </w:tc>
      </w:tr>
      <w:tr>
        <w:trPr>
          <w:trHeight w:val="30" w:hRule="atLeast"/>
        </w:trPr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Өскенбаев Қайырбек Айтбайұлы</w:t>
            </w:r>
          </w:p>
        </w:tc>
        <w:tc>
          <w:tcPr>
            <w:tcW w:w="2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Индустрия және инфрақұрылымдық даму бірінші вице-министрі</w:t>
            </w:r>
          </w:p>
        </w:tc>
      </w:tr>
      <w:tr>
        <w:trPr>
          <w:trHeight w:val="30" w:hRule="atLeast"/>
        </w:trPr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Біржанов Ержан Ерікұлы</w:t>
            </w:r>
          </w:p>
        </w:tc>
        <w:tc>
          <w:tcPr>
            <w:tcW w:w="2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Еңбек және халықты әлеуметтік қорғау вице-министрі</w:t>
            </w:r>
          </w:p>
        </w:tc>
      </w:tr>
      <w:tr>
        <w:trPr>
          <w:trHeight w:val="30" w:hRule="atLeast"/>
        </w:trPr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Бүркітбаев Жандос Қонысұлы</w:t>
            </w:r>
          </w:p>
        </w:tc>
        <w:tc>
          <w:tcPr>
            <w:tcW w:w="2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Денсаулық сақтау вице-министрі</w:t>
            </w:r>
          </w:p>
        </w:tc>
      </w:tr>
      <w:tr>
        <w:trPr>
          <w:trHeight w:val="30" w:hRule="atLeast"/>
        </w:trPr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Жаналинов Данияр Еренғалиұлы</w:t>
            </w:r>
          </w:p>
        </w:tc>
        <w:tc>
          <w:tcPr>
            <w:tcW w:w="2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Қаржы вице-министрі</w:t>
            </w:r>
          </w:p>
        </w:tc>
      </w:tr>
      <w:tr>
        <w:trPr>
          <w:trHeight w:val="30" w:hRule="atLeast"/>
        </w:trPr>
        <w:tc>
          <w:tcPr>
            <w:tcW w:w="2638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Әбдіқадыров Әлішер Елісұлы</w:t>
            </w:r>
          </w:p>
        </w:tc>
        <w:tc>
          <w:tcPr>
            <w:tcW w:w="211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754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экономика вице-министрі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