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0747" w14:textId="9150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кейбір заңнамалық актілеріне ақпарат мәселелері бойынша өзгерістер мен толықтырулар енгізу туралы" 2020 жылғы 30 желтоқсандағы Қазақстан Республикасының Заңын іске асыру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25 қаңтардағы № 9-ө өкімі.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"Қазақстан Республикасының кейбір заңнамалық актілеріне ақпарат мәселелері бойынша өзгерістер мен толықтырулар енгізу туралы" 2020 жылғы 30 желтоқсандағы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қабылдануы қажет құқықтық </w:t>
      </w:r>
      <w:r>
        <w:rPr>
          <w:rFonts w:ascii="Times New Roman"/>
          <w:b w:val="false"/>
          <w:i w:val="false"/>
          <w:color w:val="000000"/>
          <w:sz w:val="28"/>
        </w:rPr>
        <w:t>актілердің 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тізбе) бекітілсін.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мемлекеттік органдары: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тізбеге сәйкес құқықтық актілердің жобаларын әзірлесін және белгіленген тәртіппен Қазақстан Республикасының Үкіметіне бекітуге енгізсін;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тізбеге сәйкес тиісті ведомстволық құқықтық актілерді қабылдасын және тізбеде белгіленген мерзімде қабылданған шаралар туралы Қазақстан Республикасының Ақпарат және қоғамдық даму министрлігін хабардар етсін.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Ақпарат және қоғамдық даму министрлігі ұсынылған ақпаратты жинақтасын және құқықтық актілер қабылданған күннен бастап бір ай мерзімнен кешіктірмей Қазақстан Республикасының Үкіметін хабардар етсін.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25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9-ө өкімімен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"Қазақстан Республикасының кейбір заңнамалық актілеріне ақпарат мәселелері бойынша өзгерістер мен толықтырулар енгізу туралы" 2020 жылғы 30 желтоқсандағы Қазақстан Республикасының Заңын іске асыру мақсатында қабылдануы қажет нормативтік құқықтық актілердің тізбесі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4"/>
        <w:gridCol w:w="7378"/>
        <w:gridCol w:w="1065"/>
        <w:gridCol w:w="941"/>
        <w:gridCol w:w="1062"/>
        <w:gridCol w:w="1250"/>
      </w:tblGrid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актінің атауы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Актінің нысаны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мерзімі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Құқықтық актілердің сапасына, уақтылы әзірленуі мен енгізілуіне жауапты адам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Ақпарат және қоғамдық даму министрлігі мен Қазақстан Республикасының Цифрлық даму, қорғаныс және аэроғарыш өнеркәсібі министрлігінің кейбір мәселелері туралы" Қазақстан Республикасы Үкіметінің 2019 жылғы 26 наурыздағы № 142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ақпан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К.Б.Ойшыбаев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"Қазақстан Республикасының мемлекеттік басқару жүйесін одан әрі жетілдіру жөніндегі шаралар туралы" Қазақстан Республикасы Президентінің 2019 жылғы 17 маусымдағы № 24 Жарлығын іске асыру жөніндегі шаралар туралы" Қазақстан Республикасы Үкіметінің 2019 жылғы 12 шілдедегі № 501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өзгерістер мен толықтырулар енгізу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ақпан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А.С.Жамбакин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интернет-порталында орналастырылатын мемлекеттік органдардың ашық деректерінің бірыңғай тізбесін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ақпан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Ақпаратқа қол жеткізу мәселелері жөніндегі комиссия туралы ережені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ақпан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Көшірме жасауға немесе басып шығаруға жұмсалатын нақты шығындардың мөлшерін және оларды ақпарат иеленушіге төлеу тәртібін, сондай-ақ халықтың әлеуметтік жағынан осал топтарын көшірме жасауға немесе басып шығаруға жұмсалатын шығындарды төлеуден босату тәртібін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қаулысы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ақпан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өңірлік деңгейде мемлекеттік ақпарат саясатын жүргізу жөніндегі мемлекеттік тапсырысты орналастыру қағидаларын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министрінің бұйрығы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К.Б. Ойшыбаев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деңгейде бұқаралық ақпарат құралдарында мемлекеттік ақпарат саясатын жүргізу үшін сатып алынатын көрсетілетін қызметтердің құнын айқындау әдістемесін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министрінің бұйрығы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К.Б. Ойшыбаев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деңгейде бұқаралық ақпарат құралдарында мемлекеттік ақпарат саясатын жүргізу үшін сатып алынатын көрсетілетін қызметтердің құнын айқындаудың үлгілік әдістемесін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министрінің бұйрығы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К.Б.Ойшыбаев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 мәселелері жөніндегі республикалық комиссия туралы ережені және оның құрамын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министрінің бұйрығы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К.Б.Ойшыбаев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 саясаты мәселелері жөніндегі еңірлік комиссиялар туралы үлгілік ережені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министрінің бүйрығы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К.Б.Ойшыбаев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кеңінен таныту жөніндегі әлеуметтік жарнаманы қалыптастыру және отандық телеарналарда орналастыру қағидаларын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жэне қоғамдық даму министрінің бұйрығы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ҰЭМ, ДСМ, БҒМ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К.Б. Ойшыбаев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деректердің интернет-порталында ақпаратты орналастыру қағидаларын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министрінің бұйрығы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ЦДИАӨМ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бюджеттердің интернет-порталында ақпаратты орналастыру және бюджеттік бағдарламалардың жобаларын (бюджеттік бағдарламаларды іске асыру туралы есептерді) жария талқылау қағидаларын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министрінің бұйрығы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ЦДИАӨМ, Қаржымині, ҰЭМ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 қызметінің тиімділігін бағалау интернет- порталында ақпаратты орналастыру қағидаларын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министрінің бұйрығы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ЦДИАӨМ, ЕК (келісу бойынша)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Ашық диалог интернет- порталында жұмыс істеу қағидаларын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Ақпарат және қоғамдық даму министрінің бұйрығы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АҚДМ, ЦДИАӨМ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Б.А. Тілепов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интернет- ресурстарын ақпараттық толықтыру қағидаларын және олардың мазмұнына қойылатын талаптарды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министрінің бұйрығы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АҚДМ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А.С.Жамбакин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 жеткізу шектелген ақпаратты қоспағанда, мемлекеттік органдардың ақпараттандыру объектілерінде қамтылған деректерді талдауды жүргізу қағидаларын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Цифрлық даму, инновациялар және аэроғарыш өнеркәсібі министрінің бұйрығы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ЦДИАӨМ, АҚДМ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А.С.Жамбакин</w:t>
            </w:r>
          </w:p>
        </w:tc>
      </w:tr>
      <w:tr>
        <w:trPr>
          <w:trHeight w:val="30" w:hRule="atLeast"/>
        </w:trPr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7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деңгейде бұқаралық ақпарат құралдарында мемлекеттік ақпарат саясатын жүргізу үшін сатып алынатын көрсетілетін қызметтердің құнын айқындаудың әдістемесін бекіту туралы</w:t>
            </w:r>
          </w:p>
        </w:tc>
        <w:tc>
          <w:tcPr>
            <w:tcW w:w="1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және астана әкімдіктерінің қаулылары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облыстардың, республикалық маңызы бар қалалардың және астана әкімдіктері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жылғы наурыз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облыстар, республикалық маңызы бар қалалар және астана әкімдерінің жетекшілік ететін орынбасарлар 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Ескертпе: аббревиатуралардың толық жазылуы: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АҚДМ - Қазақстан Республикасының Ақпарат және қоғамдық даму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БҒМ - Қазақстан Республикасының Білім және ғылым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ДСМ - Қазақстан Республикасының Денсаулық сақтау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ЕК - Республикалық бюджеттің атқарылуын бақылау жөніндегі есеп комитеті Қаржымині - Қазақстан Республикасының Қаржы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ҰЭМ - Қазақстан Республикасының Ұлттық экономика министрлігі;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ЦДИАӨМ - Қазақстан Республикасының Цифрлық даму, инновациялар және аэроғарыш өнеркәсібі министрлігі.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