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8d9d" w14:textId="3f28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 2020 жылғы 7 шілдедегі Қазақстан Республикасының Кодексін және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29 қазандағы № 138-ө өкімі</w:t>
      </w:r>
    </w:p>
    <w:p>
      <w:pPr>
        <w:spacing w:after="0"/>
        <w:ind w:left="0"/>
        <w:jc w:val="both"/>
      </w:pPr>
      <w:bookmarkStart w:name="z1" w:id="0"/>
      <w:r>
        <w:rPr>
          <w:rFonts w:ascii="Times New Roman"/>
          <w:b w:val="false"/>
          <w:i w:val="false"/>
          <w:color w:val="000000"/>
          <w:sz w:val="28"/>
        </w:rPr>
        <w:t xml:space="preserve">
      1. Қоса беріліп отырған "Халық денсаулығы және денсаулық сақтау жүйесі туралы" 2020 жылғы 7 шілдедегі Қазақстан Республикасының Кодексін және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тізбеге</w:t>
      </w:r>
      <w:r>
        <w:rPr>
          <w:rFonts w:ascii="Times New Roman"/>
          <w:b w:val="false"/>
          <w:i w:val="false"/>
          <w:color w:val="000000"/>
          <w:sz w:val="28"/>
        </w:rPr>
        <w:t xml:space="preserve">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келесі айдың 10-күнінен кешіктірмей қабылданған шаралар туралы Қазақстан Республикасының Денсаулық сақтау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Денсаулық сақтау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29 қазандағы</w:t>
            </w:r>
            <w:r>
              <w:br/>
            </w:r>
            <w:r>
              <w:rPr>
                <w:rFonts w:ascii="Times New Roman"/>
                <w:b w:val="false"/>
                <w:i w:val="false"/>
                <w:color w:val="000000"/>
                <w:sz w:val="20"/>
              </w:rPr>
              <w:t>№ 138-ө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"Халық денсаулығы және денсаулық сақтау жүйесі туралы" 2020 жылғы 7 шілдедегі Қазақстан Республикасының Кодексін және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Заңын іске асыру мақсатында қабылдануы қажетті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189"/>
        <w:gridCol w:w="987"/>
        <w:gridCol w:w="745"/>
        <w:gridCol w:w="840"/>
        <w:gridCol w:w="91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Орындауына жауапты </w:t>
            </w:r>
            <w:r>
              <w:rPr>
                <w:rFonts w:ascii="Times New Roman"/>
                <w:b/>
                <w:i w:val="false"/>
                <w:color w:val="000000"/>
                <w:sz w:val="20"/>
              </w:rPr>
              <w:t>мемлекеттік орган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Құқықтық актілердің сапасына, әзірлеу мен </w:t>
            </w:r>
            <w:r>
              <w:rPr>
                <w:rFonts w:ascii="Times New Roman"/>
                <w:b/>
                <w:i w:val="false"/>
                <w:color w:val="000000"/>
                <w:sz w:val="20"/>
              </w:rPr>
              <w:t>енгізудің уақтылығына жауапты адам</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 Қазақстан Республикасының Президенті Жарлығының жобасы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Дәндібаев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министрлігінің кейбір мәселелері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Нүсіпова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өмірі мен денсаулығына зиянды әсерін тигізетін, күшті әсер ететін заттардың тізбесін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ұйымдастыру және өткізу  қағидаларын бекіту және Қазақстан Республикасы Үкіметінің кейбір шешімдерінің күші жойылды деп тану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заттарды, медициналық бұйымдарды гуманитарлық көмек ретінде Қазақстан Республикасының аумағына әкелу жағдайларын айқындау  және Қазақстан Республикасы Үкіметінің кейбір шешімдерінің күші жойылды деп тану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 айқындау және Қазақстан Республикасы Үкіметінің кейбір шешімдерінің күші жойылды деп тану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ұлттық операторды, оның функциялары мен өкілеттіктері айқындау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  қаражаты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 646 қбпү қаулысына өзгерістер мен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алдын алу тетiгi қатысушыларының алдын ала болу бойынша шығыстарын өтеу қағидаларын бекіту туралы" Қазақстан Республикасы Үкіметінің 2014 жылғы 2 сәуірдегі № 301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 (келісу бойынша)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 Өтебаева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алдын алу тетігінің қатысушыларынан құралатын топтардың алдын ала болу қағидаларын бекіту туралы" Қазақстан Республикасы Үкіметінің 2014 жыл 26 наурыздағы № 266 қаулысына өзгерістер енгізу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 (келісу бойынша)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 Өтебаева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қаулысына өзгеріс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кеңістік шегінде Қазақстан Республикасының Мемлекеттік шекарасын қорғауға азаматтарды тарту қағидаларын бекіту туралы" Қазақстан Республикасы Үкіметінің 2013 жылғы 27 қыркүйектегі № 866 қаулысына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қағидаларын бекіту туралы" Қазақстан Республикасы Үкіметінің 2013 жылғы 20 желтоқсандағы № 1357 қаулысына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ахуалдар, төтенше жағдай режимін енгізу кезінде халыққа медициналық көмек көрсету тәртібін, түрлері мен көлемін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білім алушылардың жекелеген санаттарына мемлекеттік стипендиялар төлеу ережесін бекіту туралы" Қазақстан Республикасы Үкіметінің 2008 жылғы 7 ақпандағы № 116 қаулысына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 М. Дәуленов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цифрландыру стратегиясын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мамандардың кәсіптік құзыреттілігіне аттестаттауды жүргізу қағидаларын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көрсетуге арналған дәрі қобдишасының құрамын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медициналық-санитариялық қағидалар бойынша ұлттық үйлестіруші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номенклатурасын және олардың қызметі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сәулеленудің әсеріне ұшыраған адамдардың қаны мен тіндерін алу, сақтау және пайдалану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қамтамасыз ету жөніндегі іс-шараларға азаматтарды тартудың тәртібі, нысандары және түрлері туралы ережені бекіту туралы" Қазақстан Республикасы Ішкі істер министрінің 2004 жылғы 27 қарашадағы № 641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Асылова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қазандағы № 375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профилактикалық есепте тұратын адамдарды профилактикалық бақылауды жүзеге асыру жөніндегі қағиданы бекіту туралы" Қазақстан Республикасының Ішкі істер министрінің 2014 жылғы 15 шілдедегі № 432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туберкулездің жұқпалы түрімен ауырады деп тану мақсатында медициналық зерттеп-қарауды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консилиумының орталық нерв жүйесі функцияларының тоқтау белгілерінің жиынтығы, сондай-ақ клиникалық тестілер мен өзге де диагностикалық зерттеулер негізінде мидың біржола семуін растау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Нүсіпова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 мен оларды емдеуге арналған дәрілік заттардың тізбесін қалыптастыру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 мен оларды емдеуге арналған дәрілік заттардың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шұғыл және жоспарлы стоматологиялық көмек көрсетілетін жекелеген санаттарының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ақылы негізде донациялауды орындайтын донорларға ақы төлеу қағидаларын, өлшемшарттары мен мөлшерін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медициналық куәландыру, медициналық қолдану үшін қан өнімдерін өндіру кезіндегі қауіпсіздік және сапасына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мен оның компоненттерін донациялау алдында тегін медициналық көмектің кепілдік берілген көлемі шеңберінде міндетті медициналық зерттеп-қараудан өту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Донордан ағзаларды (ағзалардың бөліктерін) және (немесе) тіндерді (тіннің бөлігін) транспланттауға рұқсат етілетін инфекциялық аурулардың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Ағзалардың (ағза бөлігінің) және (немесе) тіндердің (тін бөлігінің) қайтыс болғаннан кейін донорлығына құқығын білдірген азаматтардың тіркеліміне қол жеткізу қағидаларын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(ағзаның бөлігін) және (немесе) тіндерді (тіннің бөлігін) транспланттау жөніндегі үйлестіру орталығы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(ағзаның бөлігін) және (немесе) тіндерді (тіннің бөлігін) трансплантаттау кезінде тіндердің иммунологиялық үйлесімділігін айқындау қағидаларын және HLA-зертхананың қызметі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жасушаларын транспланттауды қамтамасыз ету мақсатында гемопоэздік дің жасушалары (сүйек кемігі) донорларының тіркелімін қалыптастыру және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медициналық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Мұсайбеков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жарыстарға қатысу үшін спортшыларды медициналық зерттеп-қарау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Мұсайбеков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ұйымдарда медициналық көмек, оның ішінде медициналық оңалту көрсету қағидаларын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Шөкенов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медицина мамандарын шетелде оқуға, біліктілігін арттыруға жіберу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Шөкенов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іс-шараларын жүргізу, шетелдік консультанттарды тарту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Басқарушысының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Шөкенов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және Қазақстан Республикасы Ұлттық экономика министрінің бірлескен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 А.А. Шайымова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бұйрығына өзгеріс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Заппаров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Шолпанқұлов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Мадалиев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Күштеріндегі әскери-медициналық (медициналық) қамтамасыз 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бұйрығы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сараптама жүргізу қағидаларын және Қазақстан Республикасының Қарулы Күштеріндегі әскери-дәрігерлік сараптама комиссиялары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авиациясында қызмет өткеру үшін адамдардың денсаулық жағдайына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Әскери-медициналық бөлімшелерінде жеке құрамды медициналық қарап-тексеруді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Күштеріндегі ведомстволық әскери-медициналық (медициналық) статистикалық есептілік нысандарын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Қазақстан Республикасының Қарулы Күштерінде пайдаланылатын әскери-медициналық мекемелердің дәрілік формулярына енгізілмеген дәрілік заттардың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әскери-медициналық бөлімшелерінде әскери-медициналық қамтамасыз 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ЛепҰха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әскери-медициналық (медициналық) бөлімшелерінде (ұйымдарында) құқық қорғау органдарының қызметкерлері мен ішкі істер органдарының әскери қызметшілеріне медициналық қарап-тексеру жүргізу қағидалары мен мерзімділігін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ЛепҰха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әскери-медициналық (медициналық) бөлімшелерінде (ұйымдарда) ведомстволық әскери-медициналық (медициналық) статистикалық есептілік нысандарын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ЛепҰха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ЛепҰха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ЛепҰха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 шектелген адамдарға, сондай-ақ соттың үкімімен бас бостандығынан айыру орындарында жазасын өтеп жүрген, ұсталған, күзетпен қамауға алынған және арнаулы мекемелерге орналастырылған адамдарға медициналық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Заппаров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әскери-дәрігерлік сараптама жүргізу қағидаларын және әскери-дәрігерлік сараптама комиссиялары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Жақсылықов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байқау жасалатын мамандандырылған үлгідегі мемлекеттік психиатриялық ұйымды күзету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және Қазақстан Республикасы денсаулық сақтау министрінің бірлескен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Заппаров,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байқау жасалатын мамандандырылған үлгідегі мемлекеттік психиатриялық ұйымды күзетудің инженерлік-техникалық құралдарымен жабдықтау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және Қазақстан Республикасы денсаулық сақтау министрінің бірлескен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Заппаров,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комиссияның құрамын және ол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медициналық қолдану жөніндегі нұсқаулықты жасау мен ресімдеу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ағзаларды (ағзаның бөлігін) және (немесе) тіндерді (тіннің бөлігін) транспланттау үшін көрсетілімдер мен қарсы көрсетілімдер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w:t>
            </w:r>
            <w:r>
              <w:br/>
            </w:r>
            <w:r>
              <w:rPr>
                <w:rFonts w:ascii="Times New Roman"/>
                <w:b w:val="false"/>
                <w:i w:val="false"/>
                <w:color w:val="000000"/>
                <w:sz w:val="20"/>
              </w:rPr>
              <w:t xml:space="preserve">2014 жылғы </w:t>
            </w:r>
            <w:r>
              <w:br/>
            </w:r>
            <w:r>
              <w:rPr>
                <w:rFonts w:ascii="Times New Roman"/>
                <w:b w:val="false"/>
                <w:i w:val="false"/>
                <w:color w:val="000000"/>
                <w:sz w:val="20"/>
              </w:rPr>
              <w:t>19 қазандағы № 89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Ахметжанов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сапасына сараптама жүргізу кезінде тәуелсіз сарапшыларды тарту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ресурстың резервтік көшірмесін электрондық ақпараттық ресурстарды резервтік сақтаудың бірыңғай платформасына сақтауға беру қағидалары мен мерзімдерін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сапасына аккредиттелген денсаулық сақтау субъектілері жүргізетін тәуелсіз сараптамаға ақы төлеу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медициналық ақпараттық call-орталықтың қызметін ұйымдастыру қағидаларын және оның қызметінің регламентін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балалар үйіне және білім беру ұйымдарына, жетім балалар мен ата-анасының қамқорлығынсыз қалған балаларға арналған ұйымдарға орналастыруға медициналық қарсы көрсетілімдердің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адамдардың, баспана іздеген адамдардың тегін медициналық көмектің кепілдік берілген көлемін алуға құқығы бар, айналасындағыларға қауіп төндіретін аурулардың тізбесін және медициналық көмек көлемін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 жүргізуге медициналық қарсы көрсетілімдердің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көтерме және бөлшек саудада өткізу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жататын созылмалы аурулардың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өндірушінің, импорттаушының, оның ішінде қыздырылатын темекісі бар бұйымдардың, электрондық тұтыну жүйелері мен олар үшін сұйықтықтардың темекі және темекі бұйымдарының барлық маркаларындағы, оның ішінде қыздырылатын темекісі бар бұйымдардағы никотиннің жол берілетін шекті құрамы бойынша зертханалық зерттеулердің нәтижелері туралы, темекі бұйымдарын, оның ішінде қыздырылатын темекісі бар бұйымдарды өндірушілердің, импорттаушылардың, электрондық тұтыну жүйелері мен олар үшін сұйықтықтардың нәтижелері туралы есептерді ұсыну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түрлерін айқындау қағидаларын және олардың тізбесін,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паразиттік аурулар және айналадағыларға қауіп төндіретін аурулар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жарнамасын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жасанды үзуді жасаудың қағидаларын, медициналық және әлеуметтік көрсетілімдерінің, сондай-ақ қарсы көрсетілімдерінің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адамдарға медициналық көмек көрсетуді ұйымдастыру қағидаларын, байқаудың мерзімділігі мен мерзімдерін, диагностикалық зерттеулердің міндетті минимумы мен еселігін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адамдарға медициналық қарап-тексеруді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сәулеленудің әсерімен байланысты аурулардың тізбесін және себептік байланысты анықтау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жіберілген туберкулезбен ауыратын адамдарға медициналық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қолдануға тыйым салынған бояуыштар мен қосалқы заттардың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адамдардың нысаналы топтарына скринингтік зерттеулерді жүргізу қағидаларын және осы зерттеулерді жүргізу көлемі мен мерзімділігін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зерттеулердің басым бағыттарын айқындау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етілген жазбаша келісім нысанын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оқыс оқиға жағдайларын (оқиғаларын) айқындау, оларды есепке алу және талдау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сатып алынатын дәрілік заттар мен медициналық бұйымдардың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кадрлар даярлауға және олардың біліктілігін арттыруға арналған мемлекеттік білім беру тапсырысын  орналастыру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деңгейлері бойынша тізілімді жүргізуді жүзеге асыру қағидаларын және білім беру бағдарламаларының тізіліміне енгізу тәртібін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бейнеаппаратуралар-ды қолдану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құрметті атақтар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салалық жүйесінің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Нүсіпова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шаруашылық жүргізу құқығындағы мемлекеттік кәсіпорындар жұмыскерлерінің еңбегіне ақы төлеудің үлгілік жүйесін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Нүсіпова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медицина қызметкерлерімен қамтамасыз етудің ең төмен нормативтерін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 ресурстары жөніндегі ұлттық үйлестіруші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қызметкерлерінің үздіксіз кәсіптік даму нәтижелерін растау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және бөлшек саудада өткiзуді хабарлама жасау тәртібімен жүзеге асыратын денсаулық сақтау субъектілерінің тізілімін қалыптастыру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формулярды қалыптастыру қағидаларын,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денсаулық сақтау ұйымдарының дәрілік формулярларын әзірлеу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ұтымды пайдаланылуына бағалау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медициналық бұйымдарға сервистік қызмет көрсетуді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фракциялау жөніндегі өзара іс-қимыл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көрсетілетін қызметтер (көмек) ұсыну жөніндегі шарттың үлгілік нысандарын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Нүсіпова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көрсеткіштерді қалыптастыру (есептеу) әдістемесін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көрсетілетін қызметтерге тарифтерді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құқықтар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мемлекеттік нормативін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инфрақұрылымын дамытудың бірыңғай перспективалық жоспарын қалыптастыру, келісу және бекіту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 медициналық бұйымдармен жарақтандырудың ең төмен стандарттарын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затты тұтыну фактісін және масаң күйде болу жағдайын анықтау үшін медициналық куәландыруды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психикалық денсаулық саласында медициналық-әлеуметтік көмек көрсетуді ұйымдастыру стандартын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 бекіту туралы" Қазақстан Республикасы Қаржы министрінің 2015 жылғы 26 наурыздағы № 204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Ашуев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 Баеділов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"Құтқарушылардың денсаулық жағдайының сай келуіне және оларды медициналық куәландырудан өткізуге қойылатын талаптарды бекіту туралы" Қазақстан Республикасы Ішкі істер министрінің 2014 жылғы 25 қарашадағы № 843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Ю.В. Ильин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және Қазақстан Республикасы Ұлттық экономика министрінің бірлескен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Қиясов, Ж.Х. Мадиев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азаматтық пиротехникалық заттардың айналымы саласындағы рұқсаттарды алу үшін медициналық қарсы көрсетілімдер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әзірлеу және қайта қарау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практикалық денсаулық сақтауға ендіру және ендіру тиімділігін бағалау әдістемесін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 қойылатын біліктілік талаптарын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 мен медициналық пойыздар арқылы медициналық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сурдологиялық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медициналық деректерді қамтитын электрондық ақпараттық ресурстарды денсаулық сақтау саласындағы басқа дерекқорлармен байланыстыратын телекоммуникация желілеріне қосу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денсаулық сақтау саласындағы стандарттарды, сыныптау жүйелерін, анықтамалықтар мен номенклатураны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ақпараттық жүйелерге қойылатын ең төмен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медициналық қызметтер көрсету үшін электрондық ақпараттық ресурстарға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пен адам өлімін кодтау жөніндегі нұсқаулықты, халықаралық сыныптауыштарды пайдалану жөніндегі нұсқаулықты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келісу бойынша денсаулық сақтау саласында білім беру бағдарламалары бойынша оқыту құнын қалыптастыру әдістемесін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төлеуді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бағаларды және үстеме бағаларды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бағаны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саудада өткізу үшін дәрілік заттың саудалық атауына арналған шекті бағаларды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білім беру ұйымдарында тамақтану стандарттарын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құпия аудит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емес транспланттауды жүргізу мақсатында адамның биологиялық материалдарының, гемопоэздік дің жасушаларының, сүйек кемігінің, донорлық лимфоциттердің үлгілерін, жыныстық жасушаларды және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аурудың еңбек (қызметтік) міндеттерін орындаумен байланысын анықтау сараптамасының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қолдануға тыйым салынған ықтимал қауіпті химиялық, биологиялық заттардың тізілімін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бойынша ақпарат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мемлекеттік органға инфекциялық аурулар, улану жағдайлары туралы ақпарат (шұғыл хабарлама)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бақылауға жататын мәні жоғары және болмашы объектілердің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 гигиеналық оқыту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нормативтік құқықтық актілерінде айқындалатын өнімді мемлекеттік тіркеу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нормативтiк құқықтық актiлердiң талаптарына сәйкес келмейтiн өнiмдердің тізілімін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санитариялық-эпидемияға қарсы және санитариялық-профилактикалық іс-шараларды жүргізу кезінде мемлекеттік органдардың өзара іс-қимыл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тағамдық өнімнің жекелеген түрлерінің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практикалардың стандарттарын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 инспекциялауды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фармацевтикалық инспекторатын қалыптастыру, фармацевтикалық инспекторларының тізілімін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жөніндегі біріккен комиссияны қалыптастыру тәртібін және оның қызметі туралы ережені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тіркеуді, қайта тіркеуді, дәрілік заттың немесе медициналық бұйымның тіркеу дерекнамасына өзгерістер енгізу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және оның тіркеу дерекнамасына өзгерістер енгізу кезінде өтініш беруші ұсынған құжаттарды есепке алу және жүйеге келтіру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немесе медициналық бұйымға сараптама жүргізудің жеделдетілген рәсімінің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дәрілік заттарды шетелде тіркеу үшін фармацевтикалық өнімге (СРР) сертификат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 сертификаттауға жататын мамандықтар мен маманданулар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бақылауға жататын мәні жоғары және болмашы объектілердің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(көмек) сапасына ішкі және сыртқы сараптамаларды ұйымдастыру мен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 жүзеге асыруға қажетті мәліметтердің тізбесін, сондай-ақ оларды кеден органдарының, техникалық реттеу саласындағы уәкілетті органның, сәйкестікті растау жөніндегі органдардың және сынақ зертханаларының (орталықтарының) ұсынуды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 туралы ақпаратты беру нысанын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заттар мен медициналық бұйымдардың жарнамасын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биологиялық белсенді қоспалардың жарнамасын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медициналық деректерді жинауды, өңдеуді, сақтауды, қорғауды және беруді жүзеге асыратын цифрлық денсаулық сақтау субъектісі  дербес медициналық деректердің агрегаторы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электрондық денсаулық паспорты  мен электрондық ақпараттық ресурстарға ұсынылатын мәліметтердің көлемі мен еселігін  айқындау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денсаулық сақтау субъектілерінің қол жеткізу  құқықтарының ара-жігін ажырату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электрондық денсаулық паспорттарын қамтитын электрондық ақпараттық ресурсына қол жеткізу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субъектілерге тегін медициналық көмектің кепілдік берілген көлемі шеңберінде және (немесе) міндетті әлеуметтік медициналық сақтандыру жүйесінде фармацевтикалық көрсетілетін қызметтердің құнын төлеу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шоттарының деректерін қалыптастыру және пайдалану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қағидаларын және ұсыну мерзімдерін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алу құжаттамасын жүргізу нысандарын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есептік құжаттама нысандарын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ұйымдастырылған демалыс кезеңінде медициналық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мамандандырылған медициналық көмек, медициналық оңалту, сондай-ақ паллиативтік медициналық көмек алу кезеңінде мектеп жасындағы балаларды үздіксіз білім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Білім және ғылым министрлерінің бірлескен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 Ш.Т. Каринова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ұйымдарда жетім балаларды, ата-анасының қамқорлығынсыз қалған балаларды және өмірлік қиын жағдайда жүрген балаларды үш жасқа толғанға дейін қоса алғанда, оларды күтіп-ұстау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сабақтарын өткізудің үлгілік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профилактикалық екпелерді алмаған балаларды мектепке дейінгі ұйымдарға жіберу қағидаларын және ұжымдық иммунитеттің шекті деңгейін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кітапшаларды беру, есепке алу және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көрсетілетін қызметтерді, оның ішінде зертханалық диагностиканы қамтитын амбулаториялық жағдайлардағы мамандандырылған медициналық көмектің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манипуляцияны қамтитын амбулаториялық жағдайлардағы мамандандырылған медициналық көмектің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сондай-ақ еңбекке уақытша жарамсыздық парағын немесе анықтамасын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білімі жоқ, оның ішінде тиісті даярлықтан өткен адамдардың алғашқы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алғашқы көмек көрсету дағдыларына оқыту үшін сертификатталған жаттықтырушыларды даярлауды жүзеге асыратын денсаулық сақтау ұйымдарына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стандартын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жастан он сегіз жасқа дейінгі кәмелетке толмағандар мен жастардың репродуктивтік және психикалық денсаулығын сақтау бойынша медициналық көмекті ұйымдастыру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нормалаудың мемлекеттік жүйесінің құжаттарын әзірлеу мен бекіту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оқытуға жататын халықтың декреттелген тобының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профилактикасы жөніндегі іс-шараларды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жөніндегі іс-шараларды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біліктілік талаптар" санитарлық-эпидемиологиялық ережесін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 оның ішінде карантинді жүзеге асыру қағидаларын және пайда болу және таралу қаупі төнген кезде шектеу іс-шаралары, оның ішінде карантин енгізілетін инфекциялық аурулардың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 шетелден инфекциялық ауруларды әкелу және (немесе) инфекциялық аурулар жағдайларының пайда болу тәуекелдерін айқындаудың өлшемшарттарын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есептілігін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субъектілері мамандарының халық арасында АИТВ инфекциясы жағдайларына тергеп-тексеруді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кәсіптік ауруларға және (немесе) улануға күдіктенудің барлық оқиғаларын тіркеу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өз еңбек (қызметтік) міндеттерін не жұмыс берушінің мүддесі үшін өз бастамасы бойынша өзге де әрекеттерді орындауына байланысты кәсіптік аурулардың және (немесе) уланудың барлық оқиғалары туралы халықтың санитариялық-эпидемиологиялық саламаттылығы саласындағы мемлекеттік органға хабарлау нысанын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медициналық қорытындыда көрсетілген мерзімге неғұрлым жеңіл жұмысқа уақытша ауыстыру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сату жүзеге асырылатын орындарда жазу үшін темекі шегудің зияны туралы ескертуді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тұтынудың электрондық жүйелерін және сұйықтықтарды өндіруші, импорттаушы темекінің және темекі бұйымдарының, оның ішінде қыздырылатын темекісі бар бұйымдардың, тұтынудың электрондық жүйелерінің және оларға арналған сұйықтықтардың барлық рамкаларында никотиннің шекті жол берілетін құрамы бойынша зертханалық зерттеулердің нәтижелері туралы есептерді ұсыну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тұтынудың және никотиннің зияны туралы ескертулердің эскиздерін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бұйымдарында, оның ішінде қыздырылатын темекісі бар бұйымдарда, қорқорға арналған темекіде, қорқор қоспасында, темекі қыздыруға арналған жүйелерде, тұтынудың электрондық жүйелерінде және оларға арналған сұйықтықтарда, никотин мен шайырлы заттар құрамының жол берілетін шекті деңгейлерін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қалдықтары және (немесе) айналымы туралы декларацияны табыс ету қағидалары мен нысанын бекіту туралы" Қазақстан Республикасы Қаржы министрінің 2015 жылғы 27 ақпандағы № 145 бұйрығына өзгерістер мен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ілеспе жүкқұжаттарды ресімдеу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өзгерістер мен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және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бұйрығына өзгерістер мен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фортификациялауға жататын тағамдық өнімді байыту (фортификациялау) және оның нарықтағы айналыс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тұзын әкелу, өндіру және өткізу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қызметтің мемлекеттік органдары мен ұйымдарының санитариялық-эпидемиологиялық мониторингті жүзеге асыру қағидаларын және еселігін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жүргізу және есептер мен қызмет ерекшелігін ұсыну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оның ішінде медициналық авиацияны тарта отырып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медициналық-санитариялық алғашқы көмек алу үшін медициналық-санитариялық алғашқы көмек көрсететін денсаулық сақтау субъектілеріне бекіту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оның ішінде жоғары технологиялық медициналық көмек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 жағдайларында емдеуді қажет етпейтін диагноз анықталғанға дейін тәулік бойы стационардың қабылдау бөлімінде жүргізілетін емдік-диагностикалық іс-шаралардың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нысанда стационарлық жағдайларда мамандандырылған медициналық көмек көрсетілетін аурулардың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аурулары бар, жіті жай-күйден, хирургиялық араласулардан, жарақаттардан, сондай-ақ олардың салдарларынан кейін көрсетілетін медициналық оңалтудың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деңгейлердегі медициналық ұйымдардың амбулаториялық, стационарлық, стационарды алмастыратын жағдайларында, сондай-ақ үйде және санаторийлік-курорттық ұйымдарда туа біткен аурулары бар адамдарға жіті жай-күйлерден, хирургиялық араласудан және жарақаттардан кейін медициналық оңалту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 көрсету стандартын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медициналық көрсетілетін қызметтерді ұйымдастыру, ұсыну және ақы төлеу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жүргізуді ұйымдастыру стандартын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Референс-зертханалардың  зертханалық зерттеулер өлшемдерінің сапасын сыртқы бағалау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Референс-зертханалардың тізбесін, олардың қызметі туралы ережелерді, сондай-ақ оларды таңдауға қойылатын өлшемшарттар мен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Патологиялық-анатомиялық диагностика көрсетуді ұйымдастыру стандартын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фактісін куәландыратын құжаттың нысанын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патологиялық-анатомиялық ашып-қарауды тәуелсіз сарапшының (сарапшылардың) жүргізуі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технологияларына бағалау жүргізу қағидаларын және оларды қолдану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 шектелген, сондай-ақ сот үкімі бойынша жазасын бас бостандығынан айыру орындарында өтеп жүрген, ұсталғандарға, күзетпен ұсталғандарға және тегін медициналық көмектің кепілдік берілген көлемі шеңберінде арнайы мекемелерге орналастырылған шетелдіктер мен азаматтығы жоқ адамдарға берілетін медициналық көмектің тізбесі мен көлемін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 Заппаров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репродуктивтік әдістер мен технологияларды жүргізу қағидалары мен шарттарын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жасушалардың, репродуктивтік ағзалар тіндерінің донорлығын жүргізу қағидалары мен шарттарын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стерилизация жасау қағидалары мен шарттарын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белгілеген медициналық сипаттағы мәжбүрлеу шарасының қолданылу мерзімі шеңберінде пайдаланылатын дәрілік препараттың түрін, оны енгізу мерзімділігін, сондай-ақ бұл шараны қолдану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жасау және денсаулық сақтау ұйымдарына беру қағидалары мен шарттарын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сәйкестендіру ауытқушылықтары бар адамдар үшін медициналық куәландыру және жынысын ауыстыруды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зерттеп-қарау және консультация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болуына міндетті құпия медициналық зерттеп-қарау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 көмек көрсететін ұйымдарда мәжбүрлеп емдеуге арналған ішкі тәртіп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арналған ұйымнан шығарылған соң мәжбүрлеп емдеуге жатқызылған адамдарды бір қалыпта ұстауға арналған емделуден  өткізу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сондай-ақ психикасының, мінез-құлқының бұзылушылығы (аурулары) бар адамдарға динамикалық байқауды тоқтату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бейімделу және детоксикация орталықтарының қызметін ұйымдастыру қағидаларын және Уақытша бейімделу және детоксикация орталығының ішкі тәртіп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тіркелмеген дәрілік заттарды және медициналық бұйымдарды нақты пациенттің өмірлік көрсетілімдері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қолдану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ақылы қызметтер көрсету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Нүсіпова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Тіркелімді қалыптастыру және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кезінде ағзалардың (ағзалардың бөлігінің) және (немесе) тіндердің (тіндердің бөлігінің) донорының жан-жақты медициналық зерттеп-қараудан өту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комиссияның құрамын және ережесін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банкінің қызметін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сот-медицина сараптамасы қызметін жүзеге асыратын ұйымдарда транспланттау мақсатында мәйіттерден көру ағзаларын алу және консервациялауды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ағзалары (ағзасының бөлігі) және (немесе) тіндері (тінінің бөлігі) бар Қазақстан Республикасының азаматтарын ағзалардың (ағза бөлігінің) және (немесе) тіндердің (тін бөлігінің) ықтимал реципиенттерінің тіркеліміне енгізу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әкетуге арналған адам тiндерін (тіндерінің бөлігін) және (немесе) ағзаларды (ағзаның бөлігін) биологиялық қауiпсiздiк тұрғысынан зерттеу, консервациялау және тасымалдау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Қиясов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және ғылым саласындағы стратегиялық әріптестікті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мамандарға қосымша және формальді емес білім беру қағидаларын, денсаулық сақтау саласындағы қосымша және формальді емес білім беру бағдарламаларын іске асыратын ұйымдарға қойылатын біліктілік талаптарын, сондай-ақ қосымша және формальді емес білім беру арқылы денсаулық сақтау саласындағы мамандар алған оқудың нәтижелерін тану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Резидентурада мемлекеттік тапсырысты орналастыру, оқуға қабылдау және медицина кадрларын даярлау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бағдарламасы бойынша оқыту туралы үлгілік шарттың нысанын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кадрларын интернатурада даярлау қағидаларын және Медицина кадрларын резидентурада даярлау қағидаларын бекіту туралы" Қазақстан Республикасы Денсаулық сақтау министрінің 2018 жылғы                                   18 қыркүйектегі № ҚР ДСМ-16 бұйрығына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Ғылыми-медициналық сараптама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 жүргізу қағидаларын және зерттеу орталықтарына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емдеу мен медициналық оңалтудың жаңа әдістерін қолдану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Биоэтикалық комиссиялар қызметінің талаптарға сәйкестігі сертификатының қолданылу мерзімін және оны беру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Биобанктер құру және оның қызметінің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тұрақтылығына зерттеулер жүргізу, дәрілік заттарды сақтау және қайта бақылау мерзімін белгілеу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препараттарға дәріханаішілік бақылау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(клиникалық емес) зерттеулерді жүргізу қағидаларын және медициналық бұйымдардың биологиялық әсерін бағалаудың клиникаға дейінгі базаларына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шеңберінде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практикасының (GLP) талаптарына сәйкестігін бағалау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техникалық сынаулар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базаларға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денсаулық сақтау саласындағы білім беру ұйымының клиникасы, университеттік аурухана, резидентура базасы, интеграцияланған академиялық медициналық орталық туралы ережені және оларға қойылатын талаптарды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сараптама жүргізу процесінде өтініш берушіге ескертулер беру мерзімдерін белгілеу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субъектісі өндіретін және (немесе) өткізетін тауарлардың (жұмыстардың, көрсетілетін қызметтердің) бағаларын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сараптама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фармакопеясын әзірлеу, ресімдеу, келісу, бекіту және өзгерістер мен толықтырулар енгізу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таңбалау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терапияның дәрілік заттарын қолдануға жіберу, қолдану және қолданудың тиімділігі мен қауіпсіздігінің мониторингі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нарыққа жіберудің стандартты рәсімінен шегініс шеңберінде озық терапияның дәрілік заттарын пайдалану қағидаларын, сондай-ақ Hospital exemption шеңберінде емдеуді жүзеге асыру құқығы бар медициналық ұйымдардың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 болып табылатын медициналық техниканың тізбесін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инспекциялар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инспекциялар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және тасымалдау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бұйымдардың айналысы саласындағы субъектілердің жою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аумағынан әкету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өндірушінің дәрілік заттарды әзірлеу және мемлекеттік сараптама ұйымының дәрілік заттарды сараптау кезінде дәрілік заттардың сапасы жөніндегі нормативтік құжатты келісу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субстанциялардың (белсенді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оригинал дәрілік препараттардың, биологиялық жолмен жасалған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қойылатын талаптарды ұсыну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тәуекелі дәрежесіне қарай медициналық бұйымдарды сыныптау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 қалыптастыру және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қолдануды тоқтата тұру, тыйым салу немесе айналыстан алып қою не шектеу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қадағалауды және медициналық бұйымдардың қауіпсіздігіне, сапасы мен тиімділігіне мониторинг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жүйенің қызметін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ілгерілету этикасын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 ресурстарын есепке алу (кәсіби тіркелімді жүргізу)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 ресурстары жөніндегі ұлттық үйлестірушіні айқындау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кадр ресурстарын ұлттық басқару саясатын бекіту туралы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 және фармацевтика қызметкерлерінің ар-намыс кодексін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бұйрығына өзгерістер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Мадалиев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кейбір бұйрықтарының күші жойылды деп тану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Нүсіпова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(немесе) оның компоненттерін донациялаудан кейін қанының көлемі мен организмінің энергетикалық шығындарын толтыру үшін тегін тамақтың ақшалай баламасының мөлшерін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шекті бағаны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 ресурстарын өңірлік басқару саясатын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әкімдіктерінің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әкімдерінің жетекшілік ететін орынбасарлары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және кенттерде, аудандық маңызы бар қалаларда жұмыс істейтін мемлекеттік медициналық ұйымдардың медицина қызметкерлеріне міндетті жәрдемақы төлеуді жүзеге асыру қағидаларын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әкімдіктерінің қаулысы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әкімдерінің жетекшілік ететін орынбасарлары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оның ішінде жергілікті бюджет есебінен тұрғын үй сатып алуға немесе салуға арналған мамандарға әлеуметтік қолдау шаралары мен жеңілдіктердің ең төменгі кепілдік берілген көлемін айқындау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мәслихаттарының шешімі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және астананың, ауданның әкімдіктері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әкімдерінің жетекшілік ететін орынбасарлары</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1134"/>
        <w:gridCol w:w="2752"/>
        <w:gridCol w:w="8414"/>
      </w:tblGrid>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