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d3c5b" w14:textId="d8d3c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бейбіт жиналыстарды ұйымдастыру мен өткізу тәртібі туралы" және "Қазақстан Республикасының кейбір заңнамалық актілеріне Қазақстан Республикасында бейбіт жиналыстарды ұйымдастыру және өткізу тәртібі мәселелері бойынша өзгерістер мен толықтыру енгізу туралы" 2020 жылғы 25 мамырдағы Қазақстан Республикасының заңдарын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2020 жылғы 8 шілдедегі № 91-ө өкімі</w:t>
      </w:r>
    </w:p>
    <w:p>
      <w:pPr>
        <w:spacing w:after="0"/>
        <w:ind w:left="0"/>
        <w:jc w:val="both"/>
      </w:pPr>
      <w:bookmarkStart w:name="z10" w:id="0"/>
      <w:r>
        <w:rPr>
          <w:rFonts w:ascii="Times New Roman"/>
          <w:b w:val="false"/>
          <w:i w:val="false"/>
          <w:color w:val="000000"/>
          <w:sz w:val="28"/>
        </w:rPr>
        <w:t>
      1. Қоса беріліп отырған "</w:t>
      </w:r>
      <w:r>
        <w:rPr>
          <w:rFonts w:ascii="Times New Roman"/>
          <w:b w:val="false"/>
          <w:i w:val="false"/>
          <w:color w:val="000000"/>
          <w:sz w:val="28"/>
        </w:rPr>
        <w:t>Қазақстан Республикасында бейбіт жиналыстарды ұйымдастыру мен өткізу тәртібі туралы</w:t>
      </w:r>
      <w:r>
        <w:rPr>
          <w:rFonts w:ascii="Times New Roman"/>
          <w:b w:val="false"/>
          <w:i w:val="false"/>
          <w:color w:val="000000"/>
          <w:sz w:val="28"/>
        </w:rPr>
        <w:t>" және "</w:t>
      </w:r>
      <w:r>
        <w:rPr>
          <w:rFonts w:ascii="Times New Roman"/>
          <w:b w:val="false"/>
          <w:i w:val="false"/>
          <w:color w:val="000000"/>
          <w:sz w:val="28"/>
        </w:rPr>
        <w:t>Қазақстан Республикасының кейбір заңнамалық актілеріне Қазақстан Республикасында бейбіт жиналыстарды ұйымдастыру және өткізу тәртібі мәселелері бойынша өзгерістер мен толықтыру енгізу туралы</w:t>
      </w:r>
      <w:r>
        <w:rPr>
          <w:rFonts w:ascii="Times New Roman"/>
          <w:b w:val="false"/>
          <w:i w:val="false"/>
          <w:color w:val="000000"/>
          <w:sz w:val="28"/>
        </w:rPr>
        <w:t xml:space="preserve">" 2020 жылғы 25 мамырдағы Қазақстан Республикасының заңдарын іске асыру мақсатында қабылдануы қажет құқықтық актілердің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 </w:t>
      </w:r>
    </w:p>
    <w:bookmarkEnd w:id="0"/>
    <w:bookmarkStart w:name="z9" w:id="1"/>
    <w:p>
      <w:pPr>
        <w:spacing w:after="0"/>
        <w:ind w:left="0"/>
        <w:jc w:val="both"/>
      </w:pPr>
      <w:r>
        <w:rPr>
          <w:rFonts w:ascii="Times New Roman"/>
          <w:b w:val="false"/>
          <w:i w:val="false"/>
          <w:color w:val="000000"/>
          <w:sz w:val="28"/>
        </w:rPr>
        <w:t xml:space="preserve">
      2. Қазақстан Республикасының Ақпарат және қоғамдық даму министрлігі: </w:t>
      </w:r>
    </w:p>
    <w:bookmarkEnd w:id="1"/>
    <w:bookmarkStart w:name="z8" w:id="2"/>
    <w:p>
      <w:pPr>
        <w:spacing w:after="0"/>
        <w:ind w:left="0"/>
        <w:jc w:val="both"/>
      </w:pPr>
      <w:r>
        <w:rPr>
          <w:rFonts w:ascii="Times New Roman"/>
          <w:b w:val="false"/>
          <w:i w:val="false"/>
          <w:color w:val="000000"/>
          <w:sz w:val="28"/>
        </w:rPr>
        <w:t>
      1) тізбеге сәйкес құқықтық актілердің жобаларын әзірлесін және белгіленген тәртіппен Қазақстан Республикасының Үкіметіне бекітуге енгізсін;</w:t>
      </w:r>
    </w:p>
    <w:bookmarkEnd w:id="2"/>
    <w:bookmarkStart w:name="z7" w:id="3"/>
    <w:p>
      <w:pPr>
        <w:spacing w:after="0"/>
        <w:ind w:left="0"/>
        <w:jc w:val="both"/>
      </w:pPr>
      <w:r>
        <w:rPr>
          <w:rFonts w:ascii="Times New Roman"/>
          <w:b w:val="false"/>
          <w:i w:val="false"/>
          <w:color w:val="000000"/>
          <w:sz w:val="28"/>
        </w:rPr>
        <w:t>
      2) тиісті ведомстволық құқықтық актілерді қабылдасын және қабылданған шаралар туралы Қазақстан Республикасының Үкіметіне ақпарат берсін.</w:t>
      </w:r>
    </w:p>
    <w:bookmarkEnd w:id="3"/>
    <w:bookmarkStart w:name="z6" w:id="4"/>
    <w:p>
      <w:pPr>
        <w:spacing w:after="0"/>
        <w:ind w:left="0"/>
        <w:jc w:val="both"/>
      </w:pPr>
      <w:r>
        <w:rPr>
          <w:rFonts w:ascii="Times New Roman"/>
          <w:b w:val="false"/>
          <w:i w:val="false"/>
          <w:color w:val="000000"/>
          <w:sz w:val="28"/>
        </w:rPr>
        <w:t>
      3. Жергілікті өкілді және атқарушы органдар:</w:t>
      </w:r>
    </w:p>
    <w:bookmarkEnd w:id="4"/>
    <w:bookmarkStart w:name="z5" w:id="5"/>
    <w:p>
      <w:pPr>
        <w:spacing w:after="0"/>
        <w:ind w:left="0"/>
        <w:jc w:val="both"/>
      </w:pPr>
      <w:r>
        <w:rPr>
          <w:rFonts w:ascii="Times New Roman"/>
          <w:b w:val="false"/>
          <w:i w:val="false"/>
          <w:color w:val="000000"/>
          <w:sz w:val="28"/>
        </w:rPr>
        <w:t>
      1) тізбеге сәйкес құқықтық актілердің жобаларын әзірлесін және Қазақстан Республикасының заңнамасында белгіленген тәртіппен қабылдасын;</w:t>
      </w:r>
    </w:p>
    <w:bookmarkEnd w:id="5"/>
    <w:bookmarkStart w:name="z4" w:id="6"/>
    <w:p>
      <w:pPr>
        <w:spacing w:after="0"/>
        <w:ind w:left="0"/>
        <w:jc w:val="both"/>
      </w:pPr>
      <w:r>
        <w:rPr>
          <w:rFonts w:ascii="Times New Roman"/>
          <w:b w:val="false"/>
          <w:i w:val="false"/>
          <w:color w:val="000000"/>
          <w:sz w:val="28"/>
        </w:rPr>
        <w:t>
      2) Қазақстан Республикасының Ақпарат және қоғамдық даму министрлігін қабылданған шаралар туралы хабардар етсін.</w:t>
      </w:r>
    </w:p>
    <w:bookmarkEnd w:id="6"/>
    <w:bookmarkStart w:name="z3" w:id="7"/>
    <w:p>
      <w:pPr>
        <w:spacing w:after="0"/>
        <w:ind w:left="0"/>
        <w:jc w:val="both"/>
      </w:pPr>
      <w:r>
        <w:rPr>
          <w:rFonts w:ascii="Times New Roman"/>
          <w:b w:val="false"/>
          <w:i w:val="false"/>
          <w:color w:val="000000"/>
          <w:sz w:val="28"/>
        </w:rPr>
        <w:t>
      4. Қазақстан Республикасының Ақпарат және қоғамдық даму министрлігі ұсынылған ақпаратты жинақтасын және құқықтық актілер қабылданған күннен бастап бір ай мерзімнен кешіктірмей Қазақстан Республикасының Үкіметіне ақпарат берсін.</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2020 жылғы 8 шілдедегі</w:t>
            </w:r>
            <w:r>
              <w:br/>
            </w:r>
            <w:r>
              <w:rPr>
                <w:rFonts w:ascii="Times New Roman"/>
                <w:b w:val="false"/>
                <w:i w:val="false"/>
                <w:color w:val="000000"/>
                <w:sz w:val="20"/>
              </w:rPr>
              <w:t>№ 91-ө өкімімен</w:t>
            </w:r>
            <w:r>
              <w:br/>
            </w:r>
            <w:r>
              <w:rPr>
                <w:rFonts w:ascii="Times New Roman"/>
                <w:b w:val="false"/>
                <w:i w:val="false"/>
                <w:color w:val="000000"/>
                <w:sz w:val="20"/>
              </w:rPr>
              <w:t>бекітілген</w:t>
            </w:r>
          </w:p>
        </w:tc>
      </w:tr>
    </w:tbl>
    <w:bookmarkStart w:name="z1" w:id="8"/>
    <w:p>
      <w:pPr>
        <w:spacing w:after="0"/>
        <w:ind w:left="0"/>
        <w:jc w:val="left"/>
      </w:pPr>
      <w:r>
        <w:rPr>
          <w:rFonts w:ascii="Times New Roman"/>
          <w:b/>
          <w:i w:val="false"/>
          <w:color w:val="000000"/>
        </w:rPr>
        <w:t xml:space="preserve"> "Қазақстан Республикасында бейбіт жиналыстарды ұйымдастыру және өткізу тәртібі туралы" және "Қазақстан Республикасының кейбір заңнамалық актілеріне Қазақстан Республикасында бейбіт жиналыстарды ұйымдастыру және өткізу тәртібі мәселелері бойынша өзгерістер мен толықтыру енгізу туралы" 2020 жылғы 25 мамырдағы Қазақстан Республикасының заңдарын іске асыру мақсатында қабылдануы қажет құқықтық актілердің тізбесі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6"/>
        <w:gridCol w:w="5463"/>
        <w:gridCol w:w="1657"/>
        <w:gridCol w:w="1559"/>
        <w:gridCol w:w="1133"/>
        <w:gridCol w:w="1952"/>
      </w:tblGrid>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Р/c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актінің атауы</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нысаны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Орындалуына жауапты мемлекеттік орган</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актінің сапасына, уақтылы әзірленуіне және енгізілуіне жауапты тұлға</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Ақпарат және қоғамдық даму министрлігі мен Қазақстан Республикасының Цифрлық даму, қорғаныс және аэроғарыш өнеркәсібі министрлігінің кейбір мәселелері туралы" Қазақстан Республикасы Үкіметінің 2019 жылғы 26 наурыздағы № 142 қаулысына толықтыру енгізу туралы</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шілде</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 Қожахметов</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 жиналыстарды ұйымдастырушының айырым белгісінің нысандарын бекіту туралы</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қоғамдық даму министрінің бұйрығы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тамыз</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 Тілепов</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 жиналыстарға қатысатын журналист (бұқаралық ақпарат құралының өкiлi) қызметінің қағидаларын, журналистің айырым белгілерінің нысандарын бекіту</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қоғамдық даму министрінің бұйрығы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тамыз</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 Ойшыбаев</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Пикеттеуді жүргізуге тыйым салынған іргелес аумақтардың шекараларын белгілеу туралы</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Шымкент қалалары, аудандардың, облыстық маңызы бар қаланың мәслихаттарының шешімдері</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Шымкент қалаларының, аудандардың, облыстық маңызы бар қаланың әкімдіктері</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тамыз</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Шымкент қалалары әкімдерінің жетекшілік ететін орынбасарлары, аудандардың, облыстық маңызы бар қаланың әкімдері</w:t>
            </w:r>
          </w:p>
        </w:tc>
      </w:tr>
    </w:tbl>
    <w:bookmarkStart w:name="z0" w:id="9"/>
    <w:p>
      <w:pPr>
        <w:spacing w:after="0"/>
        <w:ind w:left="0"/>
        <w:jc w:val="both"/>
      </w:pPr>
      <w:r>
        <w:rPr>
          <w:rFonts w:ascii="Times New Roman"/>
          <w:b w:val="false"/>
          <w:i w:val="false"/>
          <w:color w:val="000000"/>
          <w:sz w:val="28"/>
        </w:rPr>
        <w:t xml:space="preserve">
      Ескертпе: аббревиатураның толық жазылуы: </w:t>
      </w:r>
    </w:p>
    <w:bookmarkEnd w:id="9"/>
    <w:p>
      <w:pPr>
        <w:spacing w:after="0"/>
        <w:ind w:left="0"/>
        <w:jc w:val="both"/>
      </w:pPr>
      <w:r>
        <w:rPr>
          <w:rFonts w:ascii="Times New Roman"/>
          <w:b w:val="false"/>
          <w:i w:val="false"/>
          <w:color w:val="000000"/>
          <w:sz w:val="28"/>
        </w:rPr>
        <w:t>
      АҚДМ – Қазақстан Республикасының Ақпарат және қоғамдық даму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