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9f89" w14:textId="0e59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 экономикасына түбегейлі реформалар жүргізу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18 ақпандағы № 34-ө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Ел экономикасына түбегейлі реформалар жүргізу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ел экономикасына түбегейлі реформалар жүргізу бойынша ұсыныстар әзірлеу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 Үкіметінің ел экономикасына түбегейлі реформалар жүргізу жөніндегі орта мерзімді кезеңге арналған жұмыс жоспарының жобасына ұсыныстар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- Қазақстан Республикасының Қаржы министрі Ә.А. Смайыловқа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 экономикасына түбегейлі реформалар жүргізу бойынша ұсыныстар әзірлеу жөніндегі жұмыс тобының кұрамы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- Қазақстан Республикасының Қаржы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және өнеркәсіп мәселелеріне жетекшілік ететін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сала мен мәдениетті дамыту мәселелеріне жетекшілік ететін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нарығын реттеу мен дамыту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төрағасы"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"CSI" консалтингтік компаниясының аға әріптесі, Қазақстан Республикасы Президентінің экономикалық мәселелер жөніндегі штаттан тыс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"Ракурс" экономикалық талдау орталығының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"DAMU Research Group"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"Сандж" зерттеу орталығының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ғылыми кешені" жеке мекемесінің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"Талап" қолданбалы зерттеулер орталығының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"Bi Group" директорлар кеңесінің торағасы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