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33b0" w14:textId="8c73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жанындағы консультациялық-кеңесші органдардың кейбір мәселелері туралы" Қазақстан Республикасы Премьер-Министрінің 2017 жылғы 12 маусымдағы № 76-ө өкіміне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5 ақпандағы № 23-ө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жанындағы консультациялық-кеңесші органдардың кейбір мәселелері туралы" Қазақстан Республикасы Премьер-Министрінің 2017 жылғы 12 маусымдағы № 76-ө өкіміне мынадай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өкімге 2-қосымшада: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Мұнай-газ және энергетика салаларын дамыту жөніндегі ведомствоаралық комиссия кұрамында: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 Басшысының орынбасары (келісім бойынша) немесе Қазақстан Республикасы Президентінің әлеуметтік-экономикалық мәселелерге жетекшілік ететін көмекшісі (келісім бойынша)" деген жолдан кейін мынадай мазмұндағы жолмен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экономиканың нақты секторын дамыту мәселелері жөніндегі көмекшісі".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