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4b6a" w14:textId="6974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дене шынықтыру және спорт мәселелері бойынша өзгерістер мен толықтырулар енгізу туралы" 2019 жылғы 13 желтоқсандағы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2020 жылғы 28 қаңтардағы № 12-ө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дене шынықтыру және спорт мәселелері бойынша өзгерістер мен толықтырулар енгізу туралы" 2019 жылғы 13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Мәдениет және спорт министрлігі:</w:t>
      </w:r>
    </w:p>
    <w:bookmarkEnd w:id="1"/>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p>
      <w:pPr>
        <w:spacing w:after="0"/>
        <w:ind w:left="0"/>
        <w:jc w:val="both"/>
      </w:pPr>
      <w:r>
        <w:rPr>
          <w:rFonts w:ascii="Times New Roman"/>
          <w:b w:val="false"/>
          <w:i w:val="false"/>
          <w:color w:val="000000"/>
          <w:sz w:val="28"/>
        </w:rPr>
        <w:t>
      2) тиісті ведомстволық құқықтық актілерді қабылдасын және олар қабылданған күннен бастап бір ай мерзімнен кешіктірмей қабылданған шаралар туралы Қазақстан Республикасының Үкіметін хабардар етсін.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28 қаңтардағы</w:t>
            </w:r>
            <w:r>
              <w:br/>
            </w:r>
            <w:r>
              <w:rPr>
                <w:rFonts w:ascii="Times New Roman"/>
                <w:b w:val="false"/>
                <w:i w:val="false"/>
                <w:color w:val="000000"/>
                <w:sz w:val="20"/>
              </w:rPr>
              <w:t>№ 12-ө өкімімен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Республикасының кейбір заңнамалық актілеріне дене шынықтыру және спорт мәселелері бойынша өзгерістер мен толықтырулар енгізу туралы" 2019 жылғы 13 желтоқсандағы Қазақстан Республикасының Заңын іске асыру мақсатында қабылдануы қажет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611"/>
        <w:gridCol w:w="870"/>
        <w:gridCol w:w="526"/>
        <w:gridCol w:w="1325"/>
        <w:gridCol w:w="1215"/>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Мәдениет және спорт министрлігінің мәселелері" туралы Қазақстан Республикасы Үкіметінің 2014 жылғы 23 қыркүйектегі № 1003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Рамазанов</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спортты дамытуға бағытталған бюджеттен тыс ақша қаражатын бөлу жөніндегі бірыңғай операторды айқындау қағидаларын бекіту туралы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Рамазанов</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спорт жарыстарының тізбесін бекіту және Қазақстан Республикасы Үкіметінің кейбір шешімдерінің күші жойылды деп тану туралы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Рамазанов</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спорттық жарыстардың чемпиондары мен жүлдегерлеріне, жаттықтырушыларға және спорт түрлері бойынша Қазақстан Республикасы құрама командаларының (спорт түрлері бойынша ұлттық құрама командалардың) мүшелеріне ақшалай көтермелеудің мөлшерін бекіту туралы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Рамазанов</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спорттық жарыстардың чемпиондары мен жүлдегерлеріне, жаттықтырушыларға және спорт түрлері бойынша Қазақстан Республикасы кұрама командаларының (спорт түрлері бойынша ұлттық құрама командалардың) мүшелеріне ақшалай көтермелеуді төлеу және оны қайтару қағидаларын бекіту туралы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Рамазанов</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атақтар, разрядтар және біліктілік санаттарын беру қағидаларын бекіту туралы" Қазақстан Республикасының Спорт және дене шынықтыру істері агенттігі төрағасының 2014 жылғы 29 шілдедегі № 300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Рамазанов</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"Оқу-жаттығу процесі, спорт резервін және жоғары дәрежедегі спортшыларды даярлау жүзеге асырылатын дене шынықтыру-спорт ұйымдары үшін үлгілік штаттарды бекіту туралы" Қазақстан Республикасы Мәдениет және спорт министрінің 2017 жылғы 30 мамырдағы № 155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Рамазанов</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бюджеттерден қаржыландырылатын спорттық іс-шараларға, оның ішінде дене шынықтыру-спорт ұйымдары үшін оқу-жаттығу жиындарына бөлінетін ақша қаражатын жұмсау қағидаларын бекіту туралы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Рамазанов</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"Олимпиадалық резервтің республикалық мамандандырылған мектеп-интернаттар-колледждері және спорттағы дарынды балаларға арналған облыстық мектеп-интернаттар қызметінің қағидаларын бекіту туралы" Қазақстан Республикасы Мәдениет және спорт министрінің 2014 жылғы 3 қарашадағы № 69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БҒМ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Рамазанов Ш.Т. Каринова</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түсетін ақшаны жұмсау қағидаларын бекіту туралы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Рамазанов</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спорттық әдебін бекіту туралы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Рамазанов</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 желісінің ең төменгі мемлекеттік нормативтерін бекіту туралы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Рамазанов</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спортты дамытуға бағытталған бюджеттен тыс ақша қаражатын бөлу жөніндегі қағидаларды бекіту туралы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Рамазанов</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және Сурдлимпиадалық ойындардың чемпиондары мен жүлдегерлеріне тұрғынжай беру және оны пайдалану қағидаларын бекіту туралы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Рамазанов</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түрі бойынша Қазақстан Республикасының құрама және штаттық құрама командаларының (спорт түрі бойынша ұлттық құрама командалардың) құрамын қалыптастыру қағидаларын бекіту туралы" Қазақстан Республикасының Спорт және дене шынықтыру істері агенттігі төрағасының 2014 жылғы 25 шілдедегі № 289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Рамазанов</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Допингке қарсы қағидаларын бекіту туралы" Қазақстан Республикасы Мәдениет және спорт министрінің 2014 жылғы 19 қыркүйектегі № 18 </w:t>
            </w:r>
            <w:r>
              <w:rPr>
                <w:rFonts w:ascii="Times New Roman"/>
                <w:b w:val="false"/>
                <w:i w:val="false"/>
                <w:color w:val="000000"/>
                <w:sz w:val="20"/>
              </w:rPr>
              <w:t>бұйрығына</w:t>
            </w:r>
            <w:r>
              <w:rPr>
                <w:rFonts w:ascii="Times New Roman"/>
                <w:b w:val="false"/>
                <w:i w:val="false"/>
                <w:color w:val="000000"/>
                <w:sz w:val="20"/>
              </w:rPr>
              <w:t xml:space="preserve"> өзгеріс енгізу туралы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Рамазанов</w:t>
            </w:r>
          </w:p>
        </w:tc>
      </w:tr>
    </w:tbl>
    <w:bookmarkStart w:name="z5" w:id="3"/>
    <w:p>
      <w:pPr>
        <w:spacing w:after="0"/>
        <w:ind w:left="0"/>
        <w:jc w:val="both"/>
      </w:pPr>
      <w:r>
        <w:rPr>
          <w:rFonts w:ascii="Times New Roman"/>
          <w:b w:val="false"/>
          <w:i w:val="false"/>
          <w:color w:val="000000"/>
          <w:sz w:val="28"/>
        </w:rPr>
        <w:t>
      Ескертпе: аббревиатуралардың толық жазылуы:</w:t>
      </w:r>
    </w:p>
    <w:bookmarkEnd w:id="3"/>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