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6bf54" w14:textId="a86b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жер қойнауын пайдалану, газ және газбен жабдықтау мәселелері бойынша өзгерістер мен толықтырулар енгізу туралы" 2019 жылғы 30 желтоқсандағы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2020 жылғы 27 қаңтардағы № 11-ө өкімі</w:t>
      </w:r>
    </w:p>
    <w:p>
      <w:pPr>
        <w:spacing w:after="0"/>
        <w:ind w:left="0"/>
        <w:jc w:val="both"/>
      </w:pPr>
      <w:bookmarkStart w:name="z5" w:id="0"/>
      <w:r>
        <w:rPr>
          <w:rFonts w:ascii="Times New Roman"/>
          <w:b w:val="false"/>
          <w:i w:val="false"/>
          <w:color w:val="000000"/>
          <w:sz w:val="28"/>
        </w:rPr>
        <w:t xml:space="preserve">
      1. Қоса беріліп отырған "Қазақстан Республикасының кейбір заңнамалық актілеріне жер қойнауын пайдалану, газ және газбен жабдықтау мәселелері бойынша өзгерістер мен толықтырулар енгізу туралы" 2019 жылғы 30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4" w:id="1"/>
    <w:p>
      <w:pPr>
        <w:spacing w:after="0"/>
        <w:ind w:left="0"/>
        <w:jc w:val="both"/>
      </w:pPr>
      <w:r>
        <w:rPr>
          <w:rFonts w:ascii="Times New Roman"/>
          <w:b w:val="false"/>
          <w:i w:val="false"/>
          <w:color w:val="000000"/>
          <w:sz w:val="28"/>
        </w:rPr>
        <w:t>
      2. Қазақстан Республикасының мемлекеттік органдары тізбеге сәйкес белгіленген тәртіппен тиісті ведомстволық құқықтық актілерді қабылдасын және тізбеде белгіленген мерзімде қабылданған шаралар туралы Қазақстан Республикасының Энергетика министрлігін хабардар етсін.</w:t>
      </w:r>
    </w:p>
    <w:bookmarkEnd w:id="1"/>
    <w:bookmarkStart w:name="z3" w:id="2"/>
    <w:p>
      <w:pPr>
        <w:spacing w:after="0"/>
        <w:ind w:left="0"/>
        <w:jc w:val="both"/>
      </w:pPr>
      <w:r>
        <w:rPr>
          <w:rFonts w:ascii="Times New Roman"/>
          <w:b w:val="false"/>
          <w:i w:val="false"/>
          <w:color w:val="000000"/>
          <w:sz w:val="28"/>
        </w:rPr>
        <w:t>
      3. Қазақстан Республикасының Энергетика министрлігі ұсынылған ақпаратты жинақтасын және құқықтық актілер қабылданған күннен бастап бір ай мерзімнен кешіктірмей Қазақстан Республикасының Үкіметін қабылданған шаралар туралы хабардар етсін.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27 қаңтардағы</w:t>
            </w:r>
            <w:r>
              <w:br/>
            </w:r>
            <w:r>
              <w:rPr>
                <w:rFonts w:ascii="Times New Roman"/>
                <w:b w:val="false"/>
                <w:i w:val="false"/>
                <w:color w:val="000000"/>
                <w:sz w:val="20"/>
              </w:rPr>
              <w:t>№ 11-ө өкімімен</w:t>
            </w:r>
            <w:r>
              <w:br/>
            </w:r>
            <w:r>
              <w:rPr>
                <w:rFonts w:ascii="Times New Roman"/>
                <w:b w:val="false"/>
                <w:i w:val="false"/>
                <w:color w:val="000000"/>
                <w:sz w:val="20"/>
              </w:rPr>
              <w:t>бекітілген</w:t>
            </w:r>
          </w:p>
        </w:tc>
      </w:tr>
    </w:tbl>
    <w:bookmarkStart w:name="z1" w:id="3"/>
    <w:p>
      <w:pPr>
        <w:spacing w:after="0"/>
        <w:ind w:left="0"/>
        <w:jc w:val="left"/>
      </w:pPr>
      <w:r>
        <w:rPr>
          <w:rFonts w:ascii="Times New Roman"/>
          <w:b/>
          <w:i w:val="false"/>
          <w:color w:val="000000"/>
        </w:rPr>
        <w:t xml:space="preserve"> "Қазақстан Республикасының кейбір заңнамалық актілеріне жер қойнауын пайдалану, газ және газбен жабдықтау мәселелері бойынша өзгерістер мен толықтырулар енгізу туралы" 2019 жылғы 30 желтоқсандағы Қазақстан Республикасының Заңын іске асыру мақсатында қабылдануы қажет құқықтық актілердің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8233"/>
        <w:gridCol w:w="396"/>
        <w:gridCol w:w="506"/>
        <w:gridCol w:w="1273"/>
        <w:gridCol w:w="1168"/>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 мемлекеттік орган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сапасына, уақтылы әзірленуі мен енгізілуіне жауапты адам</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құқығын беруге арналған электрондық аукциондар операторын айқындау туралы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Ж.Ғ. Қарағаев</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құқығын беруге арналған электрондық аукциондар операторын айқындау өлшемшарттарды бекіту туралы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Ж.Ғ. Қарағаев</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құқығын беру жөніндегі комиссия туралы ережені бекіту туралы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Ж.Ғ. Қарағаев</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құқығын беруге арналған электрондық аукциондар операторының интернет-ресурсын пайдалана отырып, электрондық нысанда аукцион еткізу қағидаларын бекіту туралы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Ж.Ғ. Қарағаев</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сараптама операторының базалық жобалау құжаттары мен әзірлеуді талдауларының тәуелсіз сараптамасын ұйымдастыру мен жүргізуге арналған шығындарын айқындау қағидаларын бекіту туралы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Ж.Ғ. Қарағаев</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жобалау құжаттарының және әзірлеуді талдауларының тәуелсіз сараптамасын жүргізу үшін тәуелсіз сарапшыларды біліктілік іріктеу жөніндегі талаптарды бекіту туралы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Ж.Ғ. Қарағаев</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көмірсутек кен орындарын барлау және әзірлеу жөніндегі орталық комиссия туралы ережені бекіту туралы" Қазақстан Республикасы Энергетика министрінің 2018 жылғы 28 мамырдағы № 214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Ж.Ғ. Қарағаев</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тізбесіне тұтынушыларды енгізу қағидаларын бекіту туралы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өнімдерін өндіру жөніндегі инвестициялық жобалардың тізбесін қалыптастыру қағидаларын бекіту туралы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Жөребеков</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электрондық сауда алаңдарынан тыс жеткізу жоспары шеңберінде іске асырылатын сұйытылған мұнай газының шекті бағаларын айқындау қағидаларын бекіту туралы" Қазақстан Республикасы Энергетика министрінің 2014 жылғы 15 желтоқсандағы № 209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Жөребеков</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маңызы бар нарықтарда баға белгілеу қағидаларын бекіту туралы" Қазақстан Республикасы Ұлттық экономика министрінің 2017 жылғы 1 ақпандағы № 36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Такиев</w:t>
            </w:r>
          </w:p>
        </w:tc>
      </w:tr>
    </w:tbl>
    <w:bookmarkStart w:name="z0" w:id="4"/>
    <w:p>
      <w:pPr>
        <w:spacing w:after="0"/>
        <w:ind w:left="0"/>
        <w:jc w:val="both"/>
      </w:pPr>
      <w:r>
        <w:rPr>
          <w:rFonts w:ascii="Times New Roman"/>
          <w:b w:val="false"/>
          <w:i w:val="false"/>
          <w:color w:val="000000"/>
          <w:sz w:val="28"/>
        </w:rPr>
        <w:t>
      Ескертпе: аббревиатуралардың толық жазылуы:</w:t>
      </w:r>
    </w:p>
    <w:bookmarkEnd w:id="4"/>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