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869d" w14:textId="8698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2019 жылғы 16 мамырдағы № 84-ө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(келісу бойынша): </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құқықтық актілерді қабылдасын және Қазақстан Республикасының Индустрия және инфрақұрылымдық даму министрлігін қабылданған шаралар туралы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ұсынылған ақпаратты жалпыласын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84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17.01.2020 </w:t>
      </w:r>
      <w:r>
        <w:rPr>
          <w:rFonts w:ascii="Times New Roman"/>
          <w:b w:val="false"/>
          <w:i w:val="false"/>
          <w:color w:val="ff0000"/>
          <w:sz w:val="28"/>
        </w:rPr>
        <w:t>№ 6-ө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298"/>
        <w:gridCol w:w="291"/>
        <w:gridCol w:w="396"/>
        <w:gridCol w:w="734"/>
        <w:gridCol w:w="671"/>
        <w:gridCol w:w="2"/>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 мен енгізуге жауапты адам</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 мен олардың тіркемелерін міндетті техникалық қарап-тексерудің бірыңғай ақпараттық жүйесінің операторын айқындау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Қазақстан Республикасы Үкіметінің 2014 жылғы 19 қыркүйектегі № 994 қаулысына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ҰҚК (келісу бойынша)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қолданатын арнайы және көлік құралдарының тізбесін бекіту туралы" Үкіметтің 2012 жылғы 15 наурыздағы № 335 ҚБПҮ қаулысына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17.01.2020 </w:t>
            </w:r>
            <w:r>
              <w:rPr>
                <w:rFonts w:ascii="Times New Roman"/>
                <w:b w:val="false"/>
                <w:i w:val="false"/>
                <w:color w:val="ff0000"/>
                <w:sz w:val="20"/>
              </w:rPr>
              <w:t>№ 6-ө</w:t>
            </w:r>
            <w:r>
              <w:rPr>
                <w:rFonts w:ascii="Times New Roman"/>
                <w:b w:val="false"/>
                <w:i w:val="false"/>
                <w:color w:val="ff0000"/>
                <w:sz w:val="20"/>
              </w:rPr>
              <w:t xml:space="preserve"> өкімімен.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 берілетін, біліктілік сыныптары және оларға сәйкес шекті арнаулы атақтар мен біліктілік сыныптары белгіленетін Қазақстан Республикасы ішкі істер органдары, экономикалық тергеу қызметі, сыбайлас жемқорлыққа қарсы қызметі және мемлекеттік фельдъегерлік қызмет лауазымдарының тізбесін бекіту туралы" Үкіметтің 2012 жылғы 19 мамырдағы № 643 ҚБПҮ қаулысына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"Авиамаршруттарды субсидиялау қағидасын бекіту туралы" Қазақстан Республикасы Үкіметінің 2010 жылғы 31 желтоқсандағы № 1511 қаулысына және "Жолаушыларды, багажды, жүктер мен пошта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қаулыларына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Қорғанысмині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инспекторларын кәсіптік даярлау және олардың біліктілігін ұстау қағидаларын бекіту туралы" Қазақстан Республикасы Үкіметінің 2013 жылғы 12 қарашадағы № 1212 қаулысының күші жойылды деп тану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саласындағы ұшу қауіпсіздігі жөніндегі бағдарламаны бекіту туралы" Қазақстан Республикасы Үкіметінің 2016 жылғы 11 наурыздағы № 136 қаулысына өзгерістер мен толықтырулар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азаматтық авиациялық қауіпсіздік  мәселелері бойынша кейбір шешімдеріне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қаулысына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халықаралық авиамаршруттар үшін авиациялық отынды субсидиялау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ұйымды айқындау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сәйкестендірудің кейбір мәселелері туралы" Қазақстан Республикасы Қаржы министрінің 2018 жылғы 15 наурыздағы № 374 бұйрығына өзгерiстер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 Баеділов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төлеушілер және салық салу объектілері туралы мәліметтердің нысанын бекіту туралы" Қазақстан Республикасы Қаржы министрінің 2018 жылғы 23 наурыздағы № 273 бұйрығына өзгерiстер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 Баеділов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қызмет көрсету және техникалық пайдалану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өлшеу жөніндегі қағидаларды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жасау фактілерін және көліктік бақылау органдары қызметкерлерінің әрекеттерін тіркеу үшін техникалық құралдарды пайдалану тәртібін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тәртібін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w:t>
            </w:r>
            <w:r>
              <w:rPr>
                <w:rFonts w:ascii="Times New Roman"/>
                <w:b/>
                <w:i w:val="false"/>
                <w:color w:val="000000"/>
                <w:sz w:val="20"/>
              </w:rPr>
              <w:t>Инвестициялар және даму министрінің міндетін атқарушының 2015 жылғы 26 наурыздағы № 329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кемені Каспий теңізінің қазақстандық секторында пайдалануға рұқсат беру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w:t>
            </w:r>
            <w:r>
              <w:rPr>
                <w:rFonts w:ascii="Times New Roman"/>
                <w:b/>
                <w:i w:val="false"/>
                <w:color w:val="000000"/>
                <w:sz w:val="20"/>
              </w:rPr>
              <w:t>№ 519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бұйрығына өзгеріс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қозғалыс қауіпсіздігін бұзушылықтарды тергеп-тексеру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 мен жанасу станциялары жұмысының бірыңғай технологиялық процестерін әзірлеу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 тасымалдауды ұйымдастыру туралы тасымалдаушы мен экспедитор арасындағы типтік шарттарды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жүктерді, жүк-багажды және почта жөнелтілімдерін тасымалдау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2015 жылғы 30 сәуірдегі № 545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жөндеу және қызмет көрсету, техникалық пайдалану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 қызмет көрсету және техникалық пайдалану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өтпелерін жөндеу, қызмет көрсету және техникалық пайдалану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бұйрығына өзгеріс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бұйрығына өзгеріс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сертификатының нысанын бекіту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бұзушылықтар туралы ақпараттың нысанын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 мәртебесін беру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қарап-тексеру актісін және бұзушылықтарды жою нұсқаманы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теңіз тасымалдаушысы мәртебесін беру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ұйымдарының елді мекендерде бар активтерді кеңейту, жаңғырту, реконструкциялау, жаңарту, қолдау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жүйелерін жаңғырту жөніндегі жобаларды іске асыру үшін тартылған халықаралық қаржы ұйымдарының қарыздарын өтеу және қызмет көрсету үшін жылу энергиясын өндіру саласындағы ұйымдардың шығындарын субсидиялау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онымен жабдықтау, жылу энергиясын беру және онымен жабдықтау саласындағы ұйымдардың қолда бар активтерді кеңейту, жаңғырту, реконструкциялау, жаңарту, ұстап-тұру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суларында жүзу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міндетті көрсетілетін қызметтері үшін бағаларды (тарифтерді) қолдану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мүлікті көтеру құнын айқындау әдістемесін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флот кемелерінің жанар-жағармай материалдары шығыстарының (заттай мәнінде) нормаларын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ластануды болдырмау жөніндегі қағидаларды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ЭМ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құтқару операцияларын жүргізу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xml:space="preserve">
Қорғанысмині </w:t>
            </w:r>
          </w:p>
          <w:p>
            <w:pPr>
              <w:spacing w:after="20"/>
              <w:ind w:left="20"/>
              <w:jc w:val="both"/>
            </w:pPr>
            <w:r>
              <w:rPr>
                <w:rFonts w:ascii="Times New Roman"/>
                <w:b w:val="false"/>
                <w:i w:val="false"/>
                <w:color w:val="000000"/>
                <w:sz w:val="20"/>
              </w:rPr>
              <w:t>
ҰҚК (келісу бойынша)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азаймайтын қорларының тізбесін, кеме қатынасы шлюзі үшін оларды пайдалану және сақтау тәртібін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қызметкерлерінің қоғамдық тәртіпті сақтау мен жол қауіпсіздігін қамтамасыз ету жөніндегі нұсқаулықты бекіту туралы" Қазақстан Республикасы Ішкі істер министрінің 2016 жылғы 28 қаңтардағы № 10 ҚБПҮ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сондай-ақ оларды беру қағидаларын бекіту туралы" Қазақстан Республикасы Ішкі істер министрінің 2013 жылғы 31 қазандағы № 630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өрт, табиғи апат салдарын жою кезінде және басқа да төтенше оқиғалар кезінде қоғамдық тәртіпті сақтауды ұйымдастыру жөніндегі нұсқаулықты бекіту туралы" Қазақстан Республикасы Ішкі істер министрінің 2015 жылғы 1 маусымдағы № 502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спорттық-бұқаралық, ойын-сауық мәдени-бұқаралық іс-шараларды өткізу қауіпсіздігін қамтамасыз ету жөніндегі нұсқаулықты бекіту туралы" Қазақстан Республикасы Ішкі істер министрінің 2017 жылғы 1 қаңтардағы № 1 және Қазақстан Республикасы Мәдениет және спорт министрінің 2017 жылғы 17 қаңтардағы № 9 бірлескен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ұйымдастыру қағидаларын бекіту туралы" Қазақстан Республикасы Ішкі істер министрінің 2017 жылғы 26 маусымдағы № 446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 жедел ден қою және онда зардап шеккен адамдарға уақытылы кешенді көмек көрсету қағидаларын бекіту туралы" Қазақстан Республикасы Ішкі істер министрінің 2016 жылғы 21 қыркүйектегі № 919, Қазақстан Республикасы Денсаулық сақтау және әлеуметтік даму министрінің 2016 жылғы 21 қыркүйектегі № 819 және Қазақстан Республикасы Инвестициялар және даму министрінің 2016 жылғы 28 қыркүйектегі № 688 бірлескен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 Қазақстан Республикасы Ішкі істер министрінің 2018 жылғы 5 наурыздағы № 171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бұйрығына өзгерістер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полициясы, ішкі істер органдарының қылмыстық-атқару жүйесі қызметкерлерінің нысанды киімінің заттай нормаларын бекіту туралы" Қазақстан Республикасы Ішкі істер министрінің 2015 жылы 19 қарашадағы № 940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органдарының жедел басқару орталықтары мен кезекші бөлімдерінің қызметін ұйымдастыру қағидаларын бекіту туралы" Қазақстан Республикасы Ішкі істер министрінің 2014 жылғы 17 шілдедегі № 439 бұйрығына өзгерістер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қауіпсіздік қағидаларын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2015 жылғы 19 қаңтардағы № 34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М.Ш.Қожаев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өзгерту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өзгерту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 Қазақстан Республикасы Инвестициялар және даму министрінің 2015 жылғы 27 ақпандағы № 250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авиациясында ұшу жұмысын ұйымдастыру жөніндегі қағидаларды бекіту туралы" Қазақстан Республикасы Инвестициялар және даму министрінің 2015 жылғы 20 наурыздағы № 307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авиациялық жұмыстарға рұқсат беру қағидаларын бекіту туралы" Қазақстан Республикасы Инвестициялар және даму министрінің міндетін атқарушының 2015 жылғы 30 қазандағы № 1024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міндетін атқарушының "Әуежайдың авиациялық қауіпсіздік қызметінің жете тексеруді ұйымдастыруын сертификаттау және сертификат беру қағидаларын бекіту туралы" 2015 жылғы 24 ақпандағы № 160 бұйрығына және Қазақстан Республикасы Инвестициялар және даму министрінің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2017 жылғы 22 маусымдағы № 378 бұйрығына өзгерістер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м.а. "Авиациялық қауіпсіздік қызметі туралы үлгілік ережені бекіту туралы" 2015 жылғы 26 наурыздағы № 321 және Қазақстан Республикасы Көлік және коммуникация министрінің м.а. "Әуежайдың бақыланатын аймағына өту, көлікпен өту құқығына арналған рұқсатнамалардың түрлері мен нысандарын бекіту туралы" 2010 жылғы 15 қазандағы № 457 бұйрықтарына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м.а. 2015 жылғы 26 наурыздағы № 322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бұйрығына </w:t>
            </w:r>
            <w:r>
              <w:rPr>
                <w:rFonts w:ascii="Times New Roman"/>
                <w:b/>
                <w:i w:val="false"/>
                <w:color w:val="000000"/>
                <w:sz w:val="20"/>
              </w:rPr>
              <w:t>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"Азаматтық авиацияның авиациялық оқу орталығын сертификаттау және сертификат беру қағидаларын бекіту туралы" 2015 жылғы 6 ақпандағы № 115 және "Авиациялық оқу орталықтарына қойылатын сертификаттық талаптарды бекіту туралы" 2015 жылғы 24 ақпандағы № 158 бұйрықтарына өзгерістер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министрінің міндетін атқарушының "Әуе қозғалысын ұйымдастыру және оған қызмет көрсету жөніндегі нұсқаулықты бекіту туралы" 2011 жылғы 16 мамырдағы № 279 бұйрығына және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бұйрықтарына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шетел мемлекеттері берген куәліктерін тану ережесін бекіту туралы" Қазақстан Республикасы Көлік және коммуникация министрінің 2010 жылғы 28 қарашадағы № 546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тікелей қатысатын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"Қазақстан Республикасының азаматтық авиациясында медициналық куәландыру және қарап-тексеру қағидаларын бекіту туралы" 2017 жылғы 5 маусымдағы № 324 және "Азаматтық авиацияда жолаушыларға медициналық көмек көрсету қағидаларын бекіту туралы"  2017 жылғы 6 маусымдағы № 329  бұйрықтарына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"Авиациялық медициналық сарапшыларды тағайындау қағидаларын бекіту туралы" 2017 жылғы 13 маусымдағы № 344 және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2017 жылғы 16 маусымдағы № 358 бұйрықтарына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қағидасын бекіту туралы" Қазақстан Республикасы Көлік және коммуникация министрінің 2010 жылғы 22 қазандағы № 470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қауіпті жүктерді әуеде тасымалдау қағидаларын бекіту туралы" Қазақстан Республикасы Инвестициялар және даму министрінің 2017 жылғы 21 маусымдағы № 371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тіркелетін танылым белгілері мен қосымша белгілерді азаматтық және эксперименттік әуе кемелеріне салу ережесін бекіту туралы" Қазақстан Республикасы Көлік және коммуникация министрінің міндетін атқарушының 2010 жылғы 26 қазандағы № 477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есептен шығару қағидасын бекіту туралы" Қазақстан Республикасы Көлік және коммуникация министрінің 2011 жылғы 9 наурыздағы № 123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жөндеу жөніндегі ұйымдарға қойылатын сертификаттық талаптарды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2015 жылғы 24 ақпандағы № 196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"Сыныпталмайтын және уақытша әуеайлақтардың, қону алаңдарының пайдалануға жарамдылығын айқындау қағидасын бекіту туралы" Қазақстан Республикасы Көлік және коммуникация министрінің 2011 жылғы 2 ақпандағы № 43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әуежайларында арнайы көліктің жұмысын ұйымдастыру жөніндегі қағидаларды бекіту туралы" Қазақстан Республикасы Инвестициялар және даму министрінің міндетін атқарушының 2015 жылғы 26 наурыздағы № 327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"Азаматтық авиация әуеайлақтарының (тікұшақ айлақтарының) пайдалануға жарамдылығы нормаларын бекіту туралы" 2015 жылғы 31 наурыздағы  № 381 және "Әуеайлақтардың (тікұшақ айлақтарының) азаматтық әуе кемелерін пайдалануға жарамдылығы нормаларына сәйкестігін бағалау әдістемесін бекіту туралы" 2015 жылғы 31 наурыздағы № 376 бұйрықтарына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авиацияда әуеайлақтық қамтамасыз ету қағидаларын бекіту туралы" Қазақстан Республикасы Инвестициялар және даму министрінің міндетін атқарушының 2015 жылғы 7 қазандағы № 978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 159 бұйрығына өзгерістер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қағидаларын бекіту туралы" Қазақстан Республикасы Инвестициялар және даму министрінің 2017 жылғы 1 шілдедегі № 432 бұйрығының күші жойылды деп тану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инспекторларын кәсіптік даярлау және олардың біліктілігін ұстау қағидаларын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ұшу қауіпсіздігін қамтамасыз етуге аудару тәртібі мен аударымдар нормативін бекіту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бұйрығына өзгерістер енгізу туралы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05 қыркүйектегі № 689 бұйрығы.бұйрығына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бұйрығына өзгерістер мен толықтырулар енгізу туралы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Камалиев </w:t>
            </w:r>
          </w:p>
        </w:tc>
      </w:tr>
    </w:tbl>
    <w:bookmarkStart w:name="z8" w:id="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6"/>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xml:space="preserve">
      ІІМ - Қазақстан Республикасы Ішкі істер министрлігі; </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